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AFCA8" w14:textId="77777777" w:rsidR="005E5C9D" w:rsidRDefault="005E5C9D" w:rsidP="005E5C9D">
      <w:pPr>
        <w:pStyle w:val="Header"/>
        <w:rPr>
          <w:rFonts w:ascii="Calibri" w:hAnsi="Calibri" w:cs="Calibri"/>
          <w:color w:val="3B4587"/>
        </w:rPr>
      </w:pPr>
      <w:bookmarkStart w:id="0" w:name="_Hlk198127346"/>
      <w:r w:rsidRPr="00A256EC">
        <w:rPr>
          <w:rFonts w:ascii="Calibri" w:hAnsi="Calibri" w:cs="Calibri"/>
          <w:noProof/>
          <w:color w:val="3B4587"/>
        </w:rPr>
        <w:drawing>
          <wp:anchor distT="0" distB="0" distL="114300" distR="114300" simplePos="0" relativeHeight="251658240" behindDoc="0" locked="0" layoutInCell="1" allowOverlap="1" wp14:anchorId="71226938" wp14:editId="54855ED3">
            <wp:simplePos x="0" y="0"/>
            <wp:positionH relativeFrom="margin">
              <wp:posOffset>5386022</wp:posOffset>
            </wp:positionH>
            <wp:positionV relativeFrom="paragraph">
              <wp:posOffset>-570230</wp:posOffset>
            </wp:positionV>
            <wp:extent cx="1160156" cy="1264356"/>
            <wp:effectExtent l="0" t="0" r="1905" b="0"/>
            <wp:wrapNone/>
            <wp:docPr id="1957874966" name="Picture 2" descr="A blue spiral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74966" name="Picture 2" descr="A blue spiral logo with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0156" cy="1264356"/>
                    </a:xfrm>
                    <a:prstGeom prst="rect">
                      <a:avLst/>
                    </a:prstGeom>
                  </pic:spPr>
                </pic:pic>
              </a:graphicData>
            </a:graphic>
            <wp14:sizeRelH relativeFrom="page">
              <wp14:pctWidth>0</wp14:pctWidth>
            </wp14:sizeRelH>
            <wp14:sizeRelV relativeFrom="page">
              <wp14:pctHeight>0</wp14:pctHeight>
            </wp14:sizeRelV>
          </wp:anchor>
        </w:drawing>
      </w:r>
    </w:p>
    <w:p w14:paraId="53ABBC3B" w14:textId="77777777" w:rsidR="005E5C9D" w:rsidRDefault="005E5C9D" w:rsidP="005E5C9D">
      <w:pPr>
        <w:pStyle w:val="Header"/>
        <w:jc w:val="right"/>
        <w:rPr>
          <w:rFonts w:ascii="Calibri" w:hAnsi="Calibri" w:cs="Calibri"/>
          <w:color w:val="3B4587"/>
        </w:rPr>
      </w:pPr>
    </w:p>
    <w:p w14:paraId="7E60FF5E" w14:textId="77777777" w:rsidR="005E5C9D" w:rsidRDefault="005E5C9D" w:rsidP="005E5C9D">
      <w:pPr>
        <w:pStyle w:val="Header"/>
        <w:jc w:val="right"/>
        <w:rPr>
          <w:rFonts w:ascii="Calibri" w:hAnsi="Calibri" w:cs="Calibri"/>
          <w:color w:val="3B4587"/>
          <w:sz w:val="20"/>
        </w:rPr>
      </w:pPr>
    </w:p>
    <w:p w14:paraId="79016362" w14:textId="77777777" w:rsidR="005E5C9D" w:rsidRDefault="005E5C9D" w:rsidP="005E5C9D">
      <w:pPr>
        <w:pStyle w:val="Header"/>
        <w:rPr>
          <w:rFonts w:ascii="Calibri" w:hAnsi="Calibri" w:cs="Calibri"/>
          <w:color w:val="3B4587"/>
          <w:sz w:val="20"/>
        </w:rPr>
      </w:pPr>
    </w:p>
    <w:p w14:paraId="0A89FCF7" w14:textId="3C97986B" w:rsidR="005E5C9D" w:rsidRDefault="005E5C9D" w:rsidP="005E5C9D">
      <w:pPr>
        <w:pStyle w:val="Header"/>
        <w:rPr>
          <w:rFonts w:ascii="Calibri" w:hAnsi="Calibri" w:cs="Calibri"/>
          <w:color w:val="3B4587"/>
          <w:sz w:val="20"/>
        </w:rPr>
      </w:pPr>
      <w:r w:rsidRPr="005E5C9D">
        <w:rPr>
          <w:rFonts w:ascii="Calibri" w:hAnsi="Calibri" w:cs="Calibri"/>
          <w:noProof/>
          <w:color w:val="3B4587"/>
          <w:sz w:val="20"/>
        </w:rPr>
        <mc:AlternateContent>
          <mc:Choice Requires="wps">
            <w:drawing>
              <wp:anchor distT="45720" distB="45720" distL="114300" distR="114300" simplePos="0" relativeHeight="251658241" behindDoc="0" locked="0" layoutInCell="1" allowOverlap="1" wp14:anchorId="51B8760F" wp14:editId="23167F55">
                <wp:simplePos x="0" y="0"/>
                <wp:positionH relativeFrom="column">
                  <wp:posOffset>4193804</wp:posOffset>
                </wp:positionH>
                <wp:positionV relativeFrom="paragraph">
                  <wp:posOffset>87630</wp:posOffset>
                </wp:positionV>
                <wp:extent cx="2360930" cy="1404620"/>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00B5640" w14:textId="413C37A1" w:rsidR="005E5C9D" w:rsidRPr="0072639E" w:rsidRDefault="005E5C9D" w:rsidP="005E5C9D">
                            <w:pPr>
                              <w:pStyle w:val="Header"/>
                              <w:jc w:val="right"/>
                              <w:rPr>
                                <w:rFonts w:ascii="Calibri" w:hAnsi="Calibri" w:cs="Calibri"/>
                                <w:color w:val="3B4587"/>
                                <w:sz w:val="20"/>
                              </w:rPr>
                            </w:pPr>
                            <w:r w:rsidRPr="0072639E">
                              <w:rPr>
                                <w:rFonts w:ascii="Calibri" w:hAnsi="Calibri" w:cs="Calibri"/>
                                <w:color w:val="3B4587"/>
                                <w:sz w:val="20"/>
                              </w:rPr>
                              <w:t>Allia Future Business Centre,</w:t>
                            </w:r>
                          </w:p>
                          <w:p w14:paraId="6DF88E45" w14:textId="77777777" w:rsidR="005E5C9D" w:rsidRPr="0072639E" w:rsidRDefault="005E5C9D" w:rsidP="005E5C9D">
                            <w:pPr>
                              <w:pStyle w:val="Header"/>
                              <w:jc w:val="right"/>
                              <w:rPr>
                                <w:rFonts w:ascii="Calibri" w:hAnsi="Calibri" w:cs="Calibri"/>
                                <w:color w:val="3B4587"/>
                                <w:sz w:val="20"/>
                              </w:rPr>
                            </w:pPr>
                            <w:r w:rsidRPr="0072639E">
                              <w:rPr>
                                <w:rFonts w:ascii="Calibri" w:hAnsi="Calibri" w:cs="Calibri"/>
                                <w:color w:val="3B4587"/>
                                <w:sz w:val="20"/>
                              </w:rPr>
                              <w:t>London Road, Peterborough, PE2 8AN</w:t>
                            </w:r>
                          </w:p>
                          <w:p w14:paraId="7376CFAB" w14:textId="77777777" w:rsidR="005E5C9D" w:rsidRPr="0072639E" w:rsidRDefault="005E5C9D" w:rsidP="005E5C9D">
                            <w:pPr>
                              <w:pStyle w:val="Header"/>
                              <w:jc w:val="right"/>
                              <w:rPr>
                                <w:rFonts w:ascii="Calibri" w:hAnsi="Calibri" w:cs="Calibri"/>
                                <w:color w:val="3B4587"/>
                                <w:sz w:val="20"/>
                              </w:rPr>
                            </w:pPr>
                          </w:p>
                          <w:p w14:paraId="05A25722" w14:textId="25B9143F" w:rsidR="005E5C9D" w:rsidRPr="006945A9" w:rsidRDefault="005E5C9D" w:rsidP="005E5C9D">
                            <w:pPr>
                              <w:jc w:val="right"/>
                              <w:rPr>
                                <w:lang w:val="it-IT"/>
                              </w:rPr>
                            </w:pPr>
                            <w:r w:rsidRPr="006945A9">
                              <w:rPr>
                                <w:rFonts w:ascii="Calibri" w:hAnsi="Calibri" w:cs="Calibri"/>
                                <w:color w:val="3B4587"/>
                                <w:sz w:val="20"/>
                                <w:lang w:val="it-IT"/>
                              </w:rPr>
                              <w:t xml:space="preserve">E-mail:  </w:t>
                            </w:r>
                            <w:hyperlink r:id="rId12" w:history="1">
                              <w:r w:rsidRPr="006945A9">
                                <w:rPr>
                                  <w:rStyle w:val="Hyperlink"/>
                                  <w:rFonts w:ascii="Calibri" w:hAnsi="Calibri" w:cs="Calibri"/>
                                  <w:color w:val="3B4587"/>
                                  <w:sz w:val="20"/>
                                  <w:lang w:val="it-IT"/>
                                </w:rPr>
                                <w:t>info@buglife.org.uk</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1B8760F" id="_x0000_t202" coordsize="21600,21600" o:spt="202" path="m,l,21600r21600,l21600,xe">
                <v:stroke joinstyle="miter"/>
                <v:path gradientshapeok="t" o:connecttype="rect"/>
              </v:shapetype>
              <v:shape id="Text Box 2" o:spid="_x0000_s1026" type="#_x0000_t202" style="position:absolute;margin-left:330.2pt;margin-top:6.9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" strokecolor="white [3212]">
                <v:textbox style="mso-fit-shape-to-text:t">
                  <w:txbxContent>
                    <w:p w14:paraId="200B5640" w14:textId="413C37A1" w:rsidR="005E5C9D" w:rsidRPr="0072639E" w:rsidRDefault="005E5C9D" w:rsidP="005E5C9D">
                      <w:pPr>
                        <w:pStyle w:val="Header"/>
                        <w:jc w:val="right"/>
                        <w:rPr>
                          <w:rFonts w:ascii="Calibri" w:hAnsi="Calibri" w:cs="Calibri"/>
                          <w:color w:val="3B4587"/>
                          <w:sz w:val="20"/>
                        </w:rPr>
                      </w:pPr>
                      <w:r w:rsidRPr="0072639E">
                        <w:rPr>
                          <w:rFonts w:ascii="Calibri" w:hAnsi="Calibri" w:cs="Calibri"/>
                          <w:color w:val="3B4587"/>
                          <w:sz w:val="20"/>
                        </w:rPr>
                        <w:t>Allia Future Business Centre,</w:t>
                      </w:r>
                    </w:p>
                    <w:p w14:paraId="6DF88E45" w14:textId="77777777" w:rsidR="005E5C9D" w:rsidRPr="0072639E" w:rsidRDefault="005E5C9D" w:rsidP="005E5C9D">
                      <w:pPr>
                        <w:pStyle w:val="Header"/>
                        <w:jc w:val="right"/>
                        <w:rPr>
                          <w:rFonts w:ascii="Calibri" w:hAnsi="Calibri" w:cs="Calibri"/>
                          <w:color w:val="3B4587"/>
                          <w:sz w:val="20"/>
                        </w:rPr>
                      </w:pPr>
                      <w:r w:rsidRPr="0072639E">
                        <w:rPr>
                          <w:rFonts w:ascii="Calibri" w:hAnsi="Calibri" w:cs="Calibri"/>
                          <w:color w:val="3B4587"/>
                          <w:sz w:val="20"/>
                        </w:rPr>
                        <w:t>London Road, Peterborough, PE2 8AN</w:t>
                      </w:r>
                    </w:p>
                    <w:p w14:paraId="7376CFAB" w14:textId="77777777" w:rsidR="005E5C9D" w:rsidRPr="0072639E" w:rsidRDefault="005E5C9D" w:rsidP="005E5C9D">
                      <w:pPr>
                        <w:pStyle w:val="Header"/>
                        <w:jc w:val="right"/>
                        <w:rPr>
                          <w:rFonts w:ascii="Calibri" w:hAnsi="Calibri" w:cs="Calibri"/>
                          <w:color w:val="3B4587"/>
                          <w:sz w:val="20"/>
                        </w:rPr>
                      </w:pPr>
                    </w:p>
                    <w:p w14:paraId="05A25722" w14:textId="25B9143F" w:rsidR="005E5C9D" w:rsidRPr="006945A9" w:rsidRDefault="005E5C9D" w:rsidP="005E5C9D">
                      <w:pPr>
                        <w:jc w:val="right"/>
                        <w:rPr>
                          <w:lang w:val="it-IT"/>
                        </w:rPr>
                      </w:pPr>
                      <w:r w:rsidRPr="006945A9">
                        <w:rPr>
                          <w:rFonts w:ascii="Calibri" w:hAnsi="Calibri" w:cs="Calibri"/>
                          <w:color w:val="3B4587"/>
                          <w:sz w:val="20"/>
                          <w:lang w:val="it-IT"/>
                        </w:rPr>
                        <w:t xml:space="preserve">E-mail:  </w:t>
                      </w:r>
                      <w:hyperlink r:id="rId13" w:history="1">
                        <w:r w:rsidRPr="006945A9">
                          <w:rPr>
                            <w:rStyle w:val="Hyperlink"/>
                            <w:rFonts w:ascii="Calibri" w:hAnsi="Calibri" w:cs="Calibri"/>
                            <w:color w:val="3B4587"/>
                            <w:sz w:val="20"/>
                            <w:lang w:val="it-IT"/>
                          </w:rPr>
                          <w:t>info@buglife.org.uk</w:t>
                        </w:r>
                      </w:hyperlink>
                    </w:p>
                  </w:txbxContent>
                </v:textbox>
                <w10:wrap type="square"/>
              </v:shape>
            </w:pict>
          </mc:Fallback>
        </mc:AlternateContent>
      </w:r>
    </w:p>
    <w:p w14:paraId="05DF435F" w14:textId="77777777" w:rsidR="005E5C9D" w:rsidRDefault="005E5C9D" w:rsidP="005E5C9D">
      <w:pPr>
        <w:pStyle w:val="Header"/>
        <w:rPr>
          <w:rFonts w:ascii="Calibri" w:hAnsi="Calibri" w:cs="Calibri"/>
          <w:color w:val="3B4587"/>
          <w:sz w:val="20"/>
        </w:rPr>
      </w:pPr>
    </w:p>
    <w:p w14:paraId="603E14D5" w14:textId="30D027E7" w:rsidR="005E5C9D" w:rsidRDefault="005E5C9D" w:rsidP="005E5C9D">
      <w:pPr>
        <w:pStyle w:val="Header"/>
        <w:rPr>
          <w:rFonts w:ascii="Calibri" w:hAnsi="Calibri" w:cs="Calibri"/>
          <w:color w:val="3B4587"/>
          <w:sz w:val="20"/>
        </w:rPr>
      </w:pPr>
    </w:p>
    <w:p w14:paraId="730404E6" w14:textId="77777777" w:rsidR="005E5C9D" w:rsidRDefault="005E5C9D" w:rsidP="005E5C9D">
      <w:pPr>
        <w:pStyle w:val="Header"/>
        <w:rPr>
          <w:rFonts w:ascii="Calibri" w:hAnsi="Calibri" w:cs="Calibri"/>
          <w:color w:val="3B4587"/>
          <w:sz w:val="20"/>
        </w:rPr>
      </w:pPr>
    </w:p>
    <w:p w14:paraId="45FCBC5E" w14:textId="77777777" w:rsidR="005E5C9D" w:rsidRDefault="005E5C9D" w:rsidP="005E5C9D">
      <w:pPr>
        <w:pStyle w:val="Header"/>
        <w:rPr>
          <w:rFonts w:ascii="Calibri" w:hAnsi="Calibri" w:cs="Calibri"/>
          <w:color w:val="3B4587"/>
          <w:sz w:val="20"/>
        </w:rPr>
      </w:pPr>
    </w:p>
    <w:p w14:paraId="41552EB8" w14:textId="77777777" w:rsidR="005E5C9D" w:rsidRDefault="005E5C9D" w:rsidP="005E5C9D">
      <w:pPr>
        <w:pStyle w:val="Header"/>
        <w:rPr>
          <w:rFonts w:ascii="Calibri" w:hAnsi="Calibri" w:cs="Calibri"/>
          <w:color w:val="3B4587"/>
          <w:sz w:val="20"/>
        </w:rPr>
      </w:pPr>
    </w:p>
    <w:bookmarkEnd w:id="0"/>
    <w:p w14:paraId="31FC3704" w14:textId="2F311F63" w:rsidR="005E5C9D" w:rsidRPr="00677D56" w:rsidRDefault="005E5C9D" w:rsidP="005E5C9D">
      <w:pPr>
        <w:pStyle w:val="Header"/>
        <w:rPr>
          <w:rFonts w:ascii="Arial" w:hAnsi="Arial" w:cs="Arial"/>
          <w:sz w:val="22"/>
          <w:szCs w:val="22"/>
        </w:rPr>
      </w:pPr>
      <w:r w:rsidRPr="00677D56">
        <w:rPr>
          <w:rFonts w:ascii="Arial" w:hAnsi="Arial" w:cs="Arial"/>
          <w:sz w:val="22"/>
          <w:szCs w:val="22"/>
        </w:rPr>
        <w:t xml:space="preserve"> </w:t>
      </w:r>
    </w:p>
    <w:p w14:paraId="380F3BB9" w14:textId="7CA2E933" w:rsidR="003878C7" w:rsidRPr="00677D56" w:rsidRDefault="003878C7" w:rsidP="005E5C9D">
      <w:pPr>
        <w:jc w:val="right"/>
        <w:rPr>
          <w:rFonts w:ascii="Arial" w:hAnsi="Arial" w:cs="Arial"/>
          <w:sz w:val="22"/>
          <w:szCs w:val="22"/>
        </w:rPr>
      </w:pPr>
    </w:p>
    <w:p w14:paraId="3B73015F" w14:textId="77777777" w:rsidR="004741DB" w:rsidRPr="00677D56" w:rsidRDefault="004741DB">
      <w:pPr>
        <w:rPr>
          <w:rFonts w:ascii="Arial" w:hAnsi="Arial" w:cs="Arial"/>
          <w:sz w:val="22"/>
          <w:szCs w:val="22"/>
        </w:rPr>
      </w:pPr>
    </w:p>
    <w:p w14:paraId="46087932" w14:textId="4D436AD1" w:rsidR="005B7C66" w:rsidRPr="00734173" w:rsidRDefault="00D83A0D" w:rsidP="215B903F">
      <w:pPr>
        <w:rPr>
          <w:rFonts w:asciiTheme="minorHAnsi" w:hAnsiTheme="minorHAnsi" w:cstheme="minorBidi"/>
          <w:sz w:val="22"/>
          <w:szCs w:val="22"/>
        </w:rPr>
      </w:pPr>
      <w:r w:rsidRPr="0014559F">
        <w:rPr>
          <w:rFonts w:asciiTheme="minorHAnsi" w:hAnsiTheme="minorHAnsi" w:cstheme="minorBidi"/>
          <w:sz w:val="22"/>
          <w:szCs w:val="22"/>
        </w:rPr>
        <w:t xml:space="preserve">Date: </w:t>
      </w:r>
      <w:r w:rsidR="0014559F" w:rsidRPr="0014559F">
        <w:rPr>
          <w:rFonts w:asciiTheme="minorHAnsi" w:hAnsiTheme="minorHAnsi" w:cstheme="minorBidi"/>
          <w:sz w:val="22"/>
          <w:szCs w:val="22"/>
        </w:rPr>
        <w:t>02</w:t>
      </w:r>
      <w:r w:rsidR="000A3CF6" w:rsidRPr="0014559F">
        <w:rPr>
          <w:rFonts w:asciiTheme="minorHAnsi" w:hAnsiTheme="minorHAnsi" w:cstheme="minorBidi"/>
          <w:sz w:val="22"/>
          <w:szCs w:val="22"/>
        </w:rPr>
        <w:t xml:space="preserve"> </w:t>
      </w:r>
      <w:r w:rsidR="0014559F" w:rsidRPr="0014559F">
        <w:rPr>
          <w:rFonts w:asciiTheme="minorHAnsi" w:hAnsiTheme="minorHAnsi" w:cstheme="minorBidi"/>
          <w:sz w:val="22"/>
          <w:szCs w:val="22"/>
        </w:rPr>
        <w:t>October</w:t>
      </w:r>
      <w:r w:rsidR="000A3CF6" w:rsidRPr="0014559F">
        <w:rPr>
          <w:rFonts w:asciiTheme="minorHAnsi" w:hAnsiTheme="minorHAnsi" w:cstheme="minorBidi"/>
          <w:sz w:val="22"/>
          <w:szCs w:val="22"/>
        </w:rPr>
        <w:t xml:space="preserve"> 2025</w:t>
      </w:r>
      <w:r w:rsidR="00545871" w:rsidRPr="0014559F">
        <w:rPr>
          <w:rFonts w:asciiTheme="minorHAnsi" w:hAnsiTheme="minorHAnsi" w:cstheme="minorBidi"/>
          <w:sz w:val="22"/>
          <w:szCs w:val="22"/>
        </w:rPr>
        <w:t xml:space="preserve"> </w:t>
      </w:r>
    </w:p>
    <w:p w14:paraId="4E1E4B47" w14:textId="77777777" w:rsidR="005B7C66" w:rsidRPr="00734173" w:rsidRDefault="005B7C66">
      <w:pPr>
        <w:rPr>
          <w:rFonts w:asciiTheme="minorHAnsi" w:hAnsiTheme="minorHAnsi" w:cstheme="minorHAnsi"/>
          <w:sz w:val="22"/>
          <w:szCs w:val="22"/>
        </w:rPr>
      </w:pPr>
    </w:p>
    <w:p w14:paraId="7B3AD402" w14:textId="2B8E68C2" w:rsidR="00F86D6D" w:rsidRPr="00734173" w:rsidRDefault="00C0103F" w:rsidP="215B903F">
      <w:pPr>
        <w:rPr>
          <w:rFonts w:asciiTheme="minorHAnsi" w:hAnsiTheme="minorHAnsi" w:cstheme="minorBidi"/>
          <w:sz w:val="22"/>
          <w:szCs w:val="22"/>
        </w:rPr>
      </w:pPr>
      <w:r w:rsidRPr="215B903F">
        <w:rPr>
          <w:rFonts w:asciiTheme="minorHAnsi" w:hAnsiTheme="minorHAnsi" w:cstheme="minorBidi"/>
          <w:sz w:val="22"/>
          <w:szCs w:val="22"/>
        </w:rPr>
        <w:t xml:space="preserve">TENDER FOR UNDERTAKING </w:t>
      </w:r>
      <w:r w:rsidR="00CC19B9">
        <w:rPr>
          <w:rFonts w:asciiTheme="minorHAnsi" w:hAnsiTheme="minorHAnsi" w:cstheme="minorBidi"/>
          <w:sz w:val="22"/>
          <w:szCs w:val="22"/>
        </w:rPr>
        <w:t>Scrub clearance and fencing of areas for Buglife – Kernow Wyls</w:t>
      </w:r>
    </w:p>
    <w:p w14:paraId="1AE43C2D" w14:textId="77777777" w:rsidR="004741DB" w:rsidRPr="00734173" w:rsidRDefault="004741DB">
      <w:pPr>
        <w:rPr>
          <w:rFonts w:asciiTheme="minorHAnsi" w:hAnsiTheme="minorHAnsi" w:cstheme="minorHAnsi"/>
          <w:sz w:val="22"/>
          <w:szCs w:val="22"/>
        </w:rPr>
      </w:pPr>
    </w:p>
    <w:p w14:paraId="40E5501B" w14:textId="7E2042C0" w:rsidR="005B7C66" w:rsidRPr="00734173" w:rsidRDefault="000B2D46" w:rsidP="215B903F">
      <w:pPr>
        <w:rPr>
          <w:rFonts w:asciiTheme="minorHAnsi" w:hAnsiTheme="minorHAnsi" w:cstheme="minorBidi"/>
          <w:sz w:val="22"/>
          <w:szCs w:val="22"/>
        </w:rPr>
      </w:pPr>
      <w:r w:rsidRPr="215B903F">
        <w:rPr>
          <w:rFonts w:asciiTheme="minorHAnsi" w:hAnsiTheme="minorHAnsi" w:cstheme="minorBidi"/>
          <w:sz w:val="22"/>
          <w:szCs w:val="22"/>
        </w:rPr>
        <w:t>Period</w:t>
      </w:r>
      <w:r w:rsidR="005E1101" w:rsidRPr="215B903F">
        <w:rPr>
          <w:rFonts w:asciiTheme="minorHAnsi" w:hAnsiTheme="minorHAnsi" w:cstheme="minorBidi"/>
          <w:sz w:val="22"/>
          <w:szCs w:val="22"/>
        </w:rPr>
        <w:t>:</w:t>
      </w:r>
      <w:r w:rsidRPr="215B903F">
        <w:rPr>
          <w:rFonts w:asciiTheme="minorHAnsi" w:hAnsiTheme="minorHAnsi" w:cstheme="minorBidi"/>
          <w:sz w:val="22"/>
          <w:szCs w:val="22"/>
        </w:rPr>
        <w:t xml:space="preserve"> </w:t>
      </w:r>
      <w:r w:rsidR="000413B5">
        <w:rPr>
          <w:rFonts w:asciiTheme="minorHAnsi" w:hAnsiTheme="minorHAnsi" w:cstheme="minorBidi"/>
          <w:sz w:val="22"/>
          <w:szCs w:val="22"/>
        </w:rPr>
        <w:t>October 2025</w:t>
      </w:r>
      <w:r w:rsidR="00920B23" w:rsidRPr="215B903F">
        <w:rPr>
          <w:rFonts w:asciiTheme="minorHAnsi" w:hAnsiTheme="minorHAnsi" w:cstheme="minorBidi"/>
          <w:sz w:val="22"/>
          <w:szCs w:val="22"/>
        </w:rPr>
        <w:t xml:space="preserve"> </w:t>
      </w:r>
      <w:r w:rsidRPr="215B903F">
        <w:rPr>
          <w:rFonts w:asciiTheme="minorHAnsi" w:hAnsiTheme="minorHAnsi" w:cstheme="minorBidi"/>
          <w:sz w:val="22"/>
          <w:szCs w:val="22"/>
        </w:rPr>
        <w:t>to</w:t>
      </w:r>
      <w:r w:rsidR="000413B5">
        <w:rPr>
          <w:rFonts w:asciiTheme="minorHAnsi" w:hAnsiTheme="minorHAnsi" w:cstheme="minorBidi"/>
          <w:sz w:val="22"/>
          <w:szCs w:val="22"/>
        </w:rPr>
        <w:t xml:space="preserve"> March </w:t>
      </w:r>
      <w:r w:rsidR="004C76A2">
        <w:rPr>
          <w:rFonts w:asciiTheme="minorHAnsi" w:hAnsiTheme="minorHAnsi" w:cstheme="minorBidi"/>
          <w:sz w:val="22"/>
          <w:szCs w:val="22"/>
        </w:rPr>
        <w:t>202</w:t>
      </w:r>
      <w:r w:rsidR="00AC645A">
        <w:rPr>
          <w:rFonts w:asciiTheme="minorHAnsi" w:hAnsiTheme="minorHAnsi" w:cstheme="minorBidi"/>
          <w:sz w:val="22"/>
          <w:szCs w:val="22"/>
        </w:rPr>
        <w:t>7</w:t>
      </w:r>
    </w:p>
    <w:p w14:paraId="383EF9C5" w14:textId="77777777" w:rsidR="005B7C66" w:rsidRPr="00734173" w:rsidRDefault="005B7C66">
      <w:pPr>
        <w:rPr>
          <w:rFonts w:asciiTheme="minorHAnsi" w:hAnsiTheme="minorHAnsi" w:cstheme="minorHAnsi"/>
          <w:sz w:val="22"/>
          <w:szCs w:val="22"/>
        </w:rPr>
      </w:pPr>
    </w:p>
    <w:p w14:paraId="6300CBDD" w14:textId="6D40AF98" w:rsidR="005B7C66" w:rsidRPr="00734173" w:rsidRDefault="005B7C66">
      <w:pPr>
        <w:rPr>
          <w:rFonts w:asciiTheme="minorHAnsi" w:hAnsiTheme="minorHAnsi" w:cstheme="minorHAnsi"/>
          <w:sz w:val="22"/>
          <w:szCs w:val="22"/>
        </w:rPr>
      </w:pPr>
      <w:r w:rsidRPr="00734173">
        <w:rPr>
          <w:rFonts w:asciiTheme="minorHAnsi" w:hAnsiTheme="minorHAnsi" w:cstheme="minorHAnsi"/>
          <w:sz w:val="22"/>
          <w:szCs w:val="22"/>
        </w:rPr>
        <w:t xml:space="preserve">You are invited to tender in competition with others to provide the </w:t>
      </w:r>
      <w:r w:rsidR="002C4100" w:rsidRPr="00734173">
        <w:rPr>
          <w:rFonts w:asciiTheme="minorHAnsi" w:hAnsiTheme="minorHAnsi" w:cstheme="minorHAnsi"/>
          <w:sz w:val="22"/>
          <w:szCs w:val="22"/>
        </w:rPr>
        <w:t xml:space="preserve">services </w:t>
      </w:r>
      <w:r w:rsidR="00AE0DC8" w:rsidRPr="00734173">
        <w:rPr>
          <w:rFonts w:asciiTheme="minorHAnsi" w:hAnsiTheme="minorHAnsi" w:cstheme="minorHAnsi"/>
          <w:sz w:val="22"/>
          <w:szCs w:val="22"/>
        </w:rPr>
        <w:t xml:space="preserve">specified above to Buglife </w:t>
      </w:r>
      <w:r w:rsidR="00211632" w:rsidRPr="00734173">
        <w:rPr>
          <w:rFonts w:asciiTheme="minorHAnsi" w:hAnsiTheme="minorHAnsi" w:cstheme="minorHAnsi"/>
          <w:sz w:val="22"/>
          <w:szCs w:val="22"/>
        </w:rPr>
        <w:t>-</w:t>
      </w:r>
      <w:r w:rsidR="00AE0DC8" w:rsidRPr="00734173">
        <w:rPr>
          <w:rFonts w:asciiTheme="minorHAnsi" w:hAnsiTheme="minorHAnsi" w:cstheme="minorHAnsi"/>
          <w:sz w:val="22"/>
          <w:szCs w:val="22"/>
        </w:rPr>
        <w:t xml:space="preserve"> The Invertebrate Conservation Trust </w:t>
      </w:r>
      <w:r w:rsidR="00920B23" w:rsidRPr="00734173">
        <w:rPr>
          <w:rFonts w:asciiTheme="minorHAnsi" w:hAnsiTheme="minorHAnsi" w:cstheme="minorHAnsi"/>
          <w:sz w:val="22"/>
          <w:szCs w:val="22"/>
        </w:rPr>
        <w:t>(</w:t>
      </w:r>
      <w:r w:rsidR="00AE0DC8" w:rsidRPr="00734173">
        <w:rPr>
          <w:rFonts w:asciiTheme="minorHAnsi" w:hAnsiTheme="minorHAnsi" w:cstheme="minorHAnsi"/>
          <w:sz w:val="22"/>
          <w:szCs w:val="22"/>
        </w:rPr>
        <w:t>Buglife</w:t>
      </w:r>
      <w:r w:rsidR="00920B23" w:rsidRPr="00734173">
        <w:rPr>
          <w:rFonts w:asciiTheme="minorHAnsi" w:hAnsiTheme="minorHAnsi" w:cstheme="minorHAnsi"/>
          <w:sz w:val="22"/>
          <w:szCs w:val="22"/>
        </w:rPr>
        <w:t>).</w:t>
      </w:r>
    </w:p>
    <w:p w14:paraId="05013D6F" w14:textId="77777777" w:rsidR="005B7C66" w:rsidRPr="00734173" w:rsidRDefault="005B7C66">
      <w:pPr>
        <w:rPr>
          <w:rFonts w:asciiTheme="minorHAnsi" w:hAnsiTheme="minorHAnsi" w:cstheme="minorHAnsi"/>
          <w:sz w:val="22"/>
          <w:szCs w:val="22"/>
        </w:rPr>
      </w:pPr>
    </w:p>
    <w:p w14:paraId="1B9E88FE" w14:textId="0E804528" w:rsidR="005B7C66" w:rsidRPr="00734173" w:rsidRDefault="005B7C66" w:rsidP="215B903F">
      <w:pPr>
        <w:rPr>
          <w:rFonts w:asciiTheme="minorHAnsi" w:hAnsiTheme="minorHAnsi" w:cstheme="minorBidi"/>
          <w:sz w:val="22"/>
          <w:szCs w:val="22"/>
        </w:rPr>
      </w:pPr>
      <w:r w:rsidRPr="215B903F">
        <w:rPr>
          <w:rFonts w:asciiTheme="minorHAnsi" w:hAnsiTheme="minorHAnsi" w:cstheme="minorBidi"/>
          <w:sz w:val="22"/>
          <w:szCs w:val="22"/>
        </w:rPr>
        <w:t xml:space="preserve">Your tender </w:t>
      </w:r>
      <w:r w:rsidR="004229E1" w:rsidRPr="215B903F">
        <w:rPr>
          <w:rFonts w:asciiTheme="minorHAnsi" w:hAnsiTheme="minorHAnsi" w:cstheme="minorBidi"/>
          <w:sz w:val="22"/>
          <w:szCs w:val="22"/>
        </w:rPr>
        <w:t xml:space="preserve">response </w:t>
      </w:r>
      <w:r w:rsidRPr="215B903F">
        <w:rPr>
          <w:rFonts w:asciiTheme="minorHAnsi" w:hAnsiTheme="minorHAnsi" w:cstheme="minorBidi"/>
          <w:sz w:val="22"/>
          <w:szCs w:val="22"/>
        </w:rPr>
        <w:t xml:space="preserve">should be </w:t>
      </w:r>
      <w:r w:rsidR="004229E1" w:rsidRPr="215B903F">
        <w:rPr>
          <w:rFonts w:asciiTheme="minorHAnsi" w:hAnsiTheme="minorHAnsi" w:cstheme="minorBidi"/>
          <w:sz w:val="22"/>
          <w:szCs w:val="22"/>
        </w:rPr>
        <w:t>emailed to</w:t>
      </w:r>
      <w:r w:rsidR="00EF33E2" w:rsidRPr="215B903F">
        <w:rPr>
          <w:rFonts w:asciiTheme="minorHAnsi" w:hAnsiTheme="minorHAnsi" w:cstheme="minorBidi"/>
          <w:sz w:val="22"/>
          <w:szCs w:val="22"/>
        </w:rPr>
        <w:t xml:space="preserve"> </w:t>
      </w:r>
      <w:r w:rsidR="004C76A2">
        <w:rPr>
          <w:rFonts w:asciiTheme="minorHAnsi" w:hAnsiTheme="minorHAnsi" w:cstheme="minorBidi"/>
          <w:sz w:val="22"/>
          <w:szCs w:val="22"/>
        </w:rPr>
        <w:t>Scott Martin</w:t>
      </w:r>
      <w:r w:rsidR="00EF33E2" w:rsidRPr="215B903F">
        <w:rPr>
          <w:rFonts w:asciiTheme="minorHAnsi" w:hAnsiTheme="minorHAnsi" w:cstheme="minorBidi"/>
          <w:sz w:val="22"/>
          <w:szCs w:val="22"/>
        </w:rPr>
        <w:t xml:space="preserve"> by </w:t>
      </w:r>
      <w:r w:rsidR="005C0C42" w:rsidRPr="0014559F">
        <w:rPr>
          <w:rFonts w:asciiTheme="minorHAnsi" w:hAnsiTheme="minorHAnsi" w:cstheme="minorBidi"/>
          <w:sz w:val="22"/>
          <w:szCs w:val="22"/>
        </w:rPr>
        <w:t>20</w:t>
      </w:r>
      <w:r w:rsidR="000F5265" w:rsidRPr="0014559F">
        <w:rPr>
          <w:rFonts w:asciiTheme="minorHAnsi" w:hAnsiTheme="minorHAnsi" w:cstheme="minorBidi"/>
          <w:sz w:val="22"/>
          <w:szCs w:val="22"/>
        </w:rPr>
        <w:t xml:space="preserve"> </w:t>
      </w:r>
      <w:r w:rsidR="000F2E4C" w:rsidRPr="0014559F">
        <w:rPr>
          <w:rFonts w:asciiTheme="minorHAnsi" w:hAnsiTheme="minorHAnsi" w:cstheme="minorBidi"/>
          <w:sz w:val="22"/>
          <w:szCs w:val="22"/>
        </w:rPr>
        <w:t>October</w:t>
      </w:r>
      <w:r w:rsidR="000F5265" w:rsidRPr="0014559F">
        <w:rPr>
          <w:rFonts w:asciiTheme="minorHAnsi" w:hAnsiTheme="minorHAnsi" w:cstheme="minorBidi"/>
          <w:sz w:val="22"/>
          <w:szCs w:val="22"/>
        </w:rPr>
        <w:t xml:space="preserve"> 2025</w:t>
      </w:r>
      <w:r w:rsidR="00920B23" w:rsidRPr="0014559F">
        <w:rPr>
          <w:rFonts w:asciiTheme="minorHAnsi" w:hAnsiTheme="minorHAnsi" w:cstheme="minorBidi"/>
          <w:sz w:val="22"/>
          <w:szCs w:val="22"/>
        </w:rPr>
        <w:t>.</w:t>
      </w:r>
    </w:p>
    <w:p w14:paraId="12D7792F" w14:textId="77777777" w:rsidR="005B7C66" w:rsidRPr="00734173" w:rsidRDefault="005B7C66">
      <w:pPr>
        <w:rPr>
          <w:rFonts w:asciiTheme="minorHAnsi" w:hAnsiTheme="minorHAnsi" w:cstheme="minorHAnsi"/>
          <w:sz w:val="22"/>
          <w:szCs w:val="22"/>
        </w:rPr>
      </w:pPr>
    </w:p>
    <w:p w14:paraId="6F50B93E" w14:textId="5618BE08" w:rsidR="000A03A0" w:rsidRPr="00734173" w:rsidRDefault="005B7C66" w:rsidP="215B903F">
      <w:pPr>
        <w:rPr>
          <w:rStyle w:val="Hyperlink"/>
          <w:rFonts w:asciiTheme="minorHAnsi" w:hAnsiTheme="minorHAnsi" w:cstheme="minorBidi"/>
          <w:sz w:val="22"/>
          <w:szCs w:val="22"/>
        </w:rPr>
      </w:pPr>
      <w:r w:rsidRPr="215B903F">
        <w:rPr>
          <w:rFonts w:asciiTheme="minorHAnsi" w:hAnsiTheme="minorHAnsi" w:cstheme="minorBidi"/>
          <w:sz w:val="22"/>
          <w:szCs w:val="22"/>
        </w:rPr>
        <w:t xml:space="preserve">If you wish to discuss any aspect of this tender prior to tendering, </w:t>
      </w:r>
      <w:r w:rsidR="00E253CF" w:rsidRPr="215B903F">
        <w:rPr>
          <w:rFonts w:asciiTheme="minorHAnsi" w:hAnsiTheme="minorHAnsi" w:cstheme="minorBidi"/>
          <w:sz w:val="22"/>
          <w:szCs w:val="22"/>
        </w:rPr>
        <w:t xml:space="preserve">or to arrange any sites visits, </w:t>
      </w:r>
      <w:r w:rsidRPr="215B903F">
        <w:rPr>
          <w:rFonts w:asciiTheme="minorHAnsi" w:hAnsiTheme="minorHAnsi" w:cstheme="minorBidi"/>
          <w:sz w:val="22"/>
          <w:szCs w:val="22"/>
        </w:rPr>
        <w:t>pleas</w:t>
      </w:r>
      <w:r w:rsidR="00264CC1" w:rsidRPr="215B903F">
        <w:rPr>
          <w:rFonts w:asciiTheme="minorHAnsi" w:hAnsiTheme="minorHAnsi" w:cstheme="minorBidi"/>
          <w:sz w:val="22"/>
          <w:szCs w:val="22"/>
        </w:rPr>
        <w:t>e e-mail</w:t>
      </w:r>
      <w:r w:rsidR="000A03A0" w:rsidRPr="215B903F">
        <w:rPr>
          <w:rFonts w:asciiTheme="minorHAnsi" w:hAnsiTheme="minorHAnsi" w:cstheme="minorBidi"/>
          <w:sz w:val="22"/>
          <w:szCs w:val="22"/>
        </w:rPr>
        <w:t xml:space="preserve"> </w:t>
      </w:r>
      <w:r w:rsidR="000F5265">
        <w:rPr>
          <w:rFonts w:asciiTheme="minorHAnsi" w:hAnsiTheme="minorHAnsi" w:cstheme="minorBidi"/>
          <w:sz w:val="22"/>
          <w:szCs w:val="22"/>
        </w:rPr>
        <w:t>scott.martin@buglife.org.uk</w:t>
      </w:r>
      <w:r w:rsidR="00EF33E2" w:rsidRPr="215B903F">
        <w:rPr>
          <w:rFonts w:asciiTheme="minorHAnsi" w:hAnsiTheme="minorHAnsi" w:cstheme="minorBidi"/>
          <w:sz w:val="22"/>
          <w:szCs w:val="22"/>
        </w:rPr>
        <w:t xml:space="preserve"> </w:t>
      </w:r>
      <w:r w:rsidR="007C1D91" w:rsidRPr="215B903F">
        <w:rPr>
          <w:rStyle w:val="Hyperlink"/>
          <w:rFonts w:asciiTheme="minorHAnsi" w:hAnsiTheme="minorHAnsi" w:cstheme="minorBidi"/>
          <w:color w:val="auto"/>
          <w:sz w:val="22"/>
          <w:szCs w:val="22"/>
          <w:u w:val="none"/>
        </w:rPr>
        <w:t>or call</w:t>
      </w:r>
      <w:r w:rsidR="00182342">
        <w:rPr>
          <w:rStyle w:val="Hyperlink"/>
          <w:rFonts w:asciiTheme="minorHAnsi" w:hAnsiTheme="minorHAnsi" w:cstheme="minorBidi"/>
          <w:color w:val="auto"/>
          <w:sz w:val="22"/>
          <w:szCs w:val="22"/>
          <w:u w:val="none"/>
        </w:rPr>
        <w:t xml:space="preserve"> </w:t>
      </w:r>
      <w:r w:rsidR="00182342" w:rsidRPr="00182342">
        <w:rPr>
          <w:rFonts w:asciiTheme="minorHAnsi" w:hAnsiTheme="minorHAnsi" w:cstheme="minorBidi"/>
          <w:sz w:val="22"/>
          <w:szCs w:val="22"/>
        </w:rPr>
        <w:t>07909 114 856</w:t>
      </w:r>
      <w:r w:rsidR="008E6F48">
        <w:rPr>
          <w:rFonts w:asciiTheme="minorHAnsi" w:hAnsiTheme="minorHAnsi" w:cstheme="minorBidi"/>
          <w:sz w:val="22"/>
          <w:szCs w:val="22"/>
        </w:rPr>
        <w:t>. A site visit is</w:t>
      </w:r>
      <w:r w:rsidR="00B10A0B">
        <w:rPr>
          <w:rFonts w:asciiTheme="minorHAnsi" w:hAnsiTheme="minorHAnsi" w:cstheme="minorBidi"/>
          <w:sz w:val="22"/>
          <w:szCs w:val="22"/>
        </w:rPr>
        <w:t xml:space="preserve"> </w:t>
      </w:r>
      <w:r w:rsidR="002B3F6C">
        <w:rPr>
          <w:rFonts w:asciiTheme="minorHAnsi" w:hAnsiTheme="minorHAnsi" w:cstheme="minorBidi"/>
          <w:sz w:val="22"/>
          <w:szCs w:val="22"/>
        </w:rPr>
        <w:t>essential</w:t>
      </w:r>
      <w:r w:rsidR="00B10A0B">
        <w:rPr>
          <w:rFonts w:asciiTheme="minorHAnsi" w:hAnsiTheme="minorHAnsi" w:cstheme="minorBidi"/>
          <w:sz w:val="22"/>
          <w:szCs w:val="22"/>
        </w:rPr>
        <w:t xml:space="preserve"> before submitting a tender. </w:t>
      </w:r>
    </w:p>
    <w:p w14:paraId="06DF7012" w14:textId="03858A53" w:rsidR="00C04339" w:rsidRPr="00734173" w:rsidRDefault="00264CC1">
      <w:pPr>
        <w:rPr>
          <w:rFonts w:asciiTheme="minorHAnsi" w:hAnsiTheme="minorHAnsi" w:cstheme="minorHAnsi"/>
          <w:sz w:val="22"/>
          <w:szCs w:val="22"/>
        </w:rPr>
      </w:pPr>
      <w:r w:rsidRPr="00734173">
        <w:rPr>
          <w:rFonts w:asciiTheme="minorHAnsi" w:hAnsiTheme="minorHAnsi" w:cstheme="minorHAnsi"/>
          <w:sz w:val="22"/>
          <w:szCs w:val="22"/>
        </w:rPr>
        <w:t xml:space="preserve"> </w:t>
      </w:r>
    </w:p>
    <w:p w14:paraId="22EB7482" w14:textId="77777777" w:rsidR="005B7C66" w:rsidRPr="00734173" w:rsidRDefault="005B7C66">
      <w:pPr>
        <w:rPr>
          <w:rFonts w:asciiTheme="minorHAnsi" w:hAnsiTheme="minorHAnsi" w:cstheme="minorHAnsi"/>
          <w:sz w:val="22"/>
          <w:szCs w:val="22"/>
        </w:rPr>
      </w:pPr>
    </w:p>
    <w:p w14:paraId="5842DB7E" w14:textId="07800CB3" w:rsidR="005B7C66" w:rsidRPr="00734173" w:rsidRDefault="005B7C66">
      <w:pPr>
        <w:rPr>
          <w:rFonts w:asciiTheme="minorHAnsi" w:hAnsiTheme="minorHAnsi" w:cstheme="minorHAnsi"/>
          <w:sz w:val="22"/>
          <w:szCs w:val="22"/>
        </w:rPr>
      </w:pPr>
      <w:r w:rsidRPr="00734173">
        <w:rPr>
          <w:rFonts w:asciiTheme="minorHAnsi" w:hAnsiTheme="minorHAnsi" w:cstheme="minorHAnsi"/>
          <w:sz w:val="22"/>
          <w:szCs w:val="22"/>
        </w:rPr>
        <w:t>Yours faithfully</w:t>
      </w:r>
      <w:r w:rsidR="00F16BF3" w:rsidRPr="00734173">
        <w:rPr>
          <w:rFonts w:asciiTheme="minorHAnsi" w:hAnsiTheme="minorHAnsi" w:cstheme="minorHAnsi"/>
          <w:sz w:val="22"/>
          <w:szCs w:val="22"/>
        </w:rPr>
        <w:t>,</w:t>
      </w:r>
    </w:p>
    <w:p w14:paraId="35EFD03A" w14:textId="77777777" w:rsidR="00FA55B4" w:rsidRPr="00734173" w:rsidRDefault="00FA55B4">
      <w:pPr>
        <w:rPr>
          <w:rFonts w:asciiTheme="minorHAnsi" w:hAnsiTheme="minorHAnsi" w:cstheme="minorHAnsi"/>
          <w:sz w:val="22"/>
          <w:szCs w:val="22"/>
        </w:rPr>
      </w:pPr>
    </w:p>
    <w:p w14:paraId="4CC8D43C" w14:textId="55BCC667" w:rsidR="00284735" w:rsidRPr="00734173" w:rsidRDefault="006638AC">
      <w:pPr>
        <w:rPr>
          <w:rFonts w:asciiTheme="minorHAnsi" w:hAnsiTheme="minorHAnsi" w:cstheme="minorHAnsi"/>
          <w:sz w:val="22"/>
          <w:szCs w:val="22"/>
        </w:rPr>
      </w:pPr>
      <w:r>
        <w:rPr>
          <w:rFonts w:asciiTheme="minorHAnsi" w:hAnsiTheme="minorHAnsi" w:cstheme="minorHAnsi"/>
          <w:sz w:val="22"/>
          <w:szCs w:val="22"/>
        </w:rPr>
        <w:t>Scott</w:t>
      </w:r>
      <w:r w:rsidR="007707A5">
        <w:rPr>
          <w:rFonts w:asciiTheme="minorHAnsi" w:hAnsiTheme="minorHAnsi" w:cstheme="minorHAnsi"/>
          <w:sz w:val="22"/>
          <w:szCs w:val="22"/>
        </w:rPr>
        <w:t xml:space="preserve"> Martin</w:t>
      </w:r>
    </w:p>
    <w:p w14:paraId="189093D7" w14:textId="77777777" w:rsidR="00284735" w:rsidRDefault="00284735">
      <w:pPr>
        <w:rPr>
          <w:rFonts w:asciiTheme="minorHAnsi" w:hAnsiTheme="minorHAnsi" w:cstheme="minorHAnsi"/>
          <w:sz w:val="22"/>
          <w:szCs w:val="22"/>
        </w:rPr>
      </w:pPr>
      <w:r w:rsidRPr="00734173">
        <w:rPr>
          <w:rFonts w:asciiTheme="minorHAnsi" w:hAnsiTheme="minorHAnsi" w:cstheme="minorHAnsi"/>
          <w:sz w:val="22"/>
          <w:szCs w:val="22"/>
        </w:rPr>
        <w:t>Conservation Officer</w:t>
      </w:r>
    </w:p>
    <w:p w14:paraId="08AF068E" w14:textId="77777777" w:rsidR="00716B46" w:rsidRDefault="00716B46" w:rsidP="0030596F">
      <w:pPr>
        <w:pStyle w:val="Header"/>
        <w:jc w:val="center"/>
        <w:rPr>
          <w:rFonts w:ascii="Calibri" w:hAnsi="Calibri" w:cs="Calibri"/>
          <w:b/>
          <w:bCs/>
          <w:color w:val="3B4587"/>
        </w:rPr>
      </w:pPr>
    </w:p>
    <w:p w14:paraId="0793D92F" w14:textId="77777777" w:rsidR="00716B46" w:rsidRDefault="00716B46" w:rsidP="0030596F">
      <w:pPr>
        <w:pStyle w:val="Header"/>
        <w:jc w:val="center"/>
        <w:rPr>
          <w:rFonts w:ascii="Calibri" w:hAnsi="Calibri" w:cs="Calibri"/>
          <w:b/>
          <w:bCs/>
          <w:color w:val="3B4587"/>
        </w:rPr>
      </w:pPr>
    </w:p>
    <w:p w14:paraId="5EDB1044" w14:textId="77777777" w:rsidR="00716B46" w:rsidRDefault="00716B46" w:rsidP="0030596F">
      <w:pPr>
        <w:pStyle w:val="Header"/>
        <w:jc w:val="center"/>
        <w:rPr>
          <w:rFonts w:ascii="Calibri" w:hAnsi="Calibri" w:cs="Calibri"/>
          <w:b/>
          <w:bCs/>
          <w:color w:val="3B4587"/>
        </w:rPr>
      </w:pPr>
    </w:p>
    <w:p w14:paraId="06161248" w14:textId="77777777" w:rsidR="00716B46" w:rsidRDefault="00716B46" w:rsidP="0030596F">
      <w:pPr>
        <w:pStyle w:val="Header"/>
        <w:jc w:val="center"/>
        <w:rPr>
          <w:rFonts w:ascii="Calibri" w:hAnsi="Calibri" w:cs="Calibri"/>
          <w:b/>
          <w:bCs/>
          <w:color w:val="3B4587"/>
        </w:rPr>
      </w:pPr>
    </w:p>
    <w:p w14:paraId="6D0DE3B9" w14:textId="77777777" w:rsidR="00716B46" w:rsidRDefault="00716B46" w:rsidP="0030596F">
      <w:pPr>
        <w:pStyle w:val="Header"/>
        <w:jc w:val="center"/>
        <w:rPr>
          <w:rFonts w:ascii="Calibri" w:hAnsi="Calibri" w:cs="Calibri"/>
          <w:b/>
          <w:bCs/>
          <w:color w:val="3B4587"/>
        </w:rPr>
      </w:pPr>
    </w:p>
    <w:p w14:paraId="4057EF47" w14:textId="77777777" w:rsidR="00716B46" w:rsidRDefault="00716B46" w:rsidP="0030596F">
      <w:pPr>
        <w:pStyle w:val="Header"/>
        <w:jc w:val="center"/>
        <w:rPr>
          <w:rFonts w:ascii="Calibri" w:hAnsi="Calibri" w:cs="Calibri"/>
          <w:b/>
          <w:bCs/>
          <w:color w:val="3B4587"/>
        </w:rPr>
      </w:pPr>
    </w:p>
    <w:p w14:paraId="2DCAEA47" w14:textId="77777777" w:rsidR="00716B46" w:rsidRDefault="00716B46" w:rsidP="0030596F">
      <w:pPr>
        <w:pStyle w:val="Header"/>
        <w:jc w:val="center"/>
        <w:rPr>
          <w:rFonts w:ascii="Calibri" w:hAnsi="Calibri" w:cs="Calibri"/>
          <w:b/>
          <w:bCs/>
          <w:color w:val="3B4587"/>
        </w:rPr>
      </w:pPr>
    </w:p>
    <w:p w14:paraId="487499D8" w14:textId="77777777" w:rsidR="00716B46" w:rsidRDefault="00716B46" w:rsidP="0030596F">
      <w:pPr>
        <w:pStyle w:val="Header"/>
        <w:jc w:val="center"/>
        <w:rPr>
          <w:rFonts w:ascii="Calibri" w:hAnsi="Calibri" w:cs="Calibri"/>
          <w:b/>
          <w:bCs/>
          <w:color w:val="3B4587"/>
        </w:rPr>
      </w:pPr>
    </w:p>
    <w:p w14:paraId="4DFE5C66" w14:textId="77777777" w:rsidR="00716B46" w:rsidRDefault="00716B46" w:rsidP="0030596F">
      <w:pPr>
        <w:pStyle w:val="Header"/>
        <w:jc w:val="center"/>
        <w:rPr>
          <w:rFonts w:ascii="Calibri" w:hAnsi="Calibri" w:cs="Calibri"/>
          <w:b/>
          <w:bCs/>
          <w:color w:val="3B4587"/>
        </w:rPr>
      </w:pPr>
    </w:p>
    <w:p w14:paraId="4E9C7BC4" w14:textId="77777777" w:rsidR="00716B46" w:rsidRDefault="00716B46" w:rsidP="0030596F">
      <w:pPr>
        <w:pStyle w:val="Header"/>
        <w:jc w:val="center"/>
        <w:rPr>
          <w:rFonts w:ascii="Calibri" w:hAnsi="Calibri" w:cs="Calibri"/>
          <w:b/>
          <w:bCs/>
          <w:color w:val="3B4587"/>
        </w:rPr>
      </w:pPr>
    </w:p>
    <w:p w14:paraId="417B6BB2" w14:textId="77777777" w:rsidR="00716B46" w:rsidRDefault="00716B46" w:rsidP="0030596F">
      <w:pPr>
        <w:pStyle w:val="Header"/>
        <w:jc w:val="center"/>
        <w:rPr>
          <w:rFonts w:ascii="Calibri" w:hAnsi="Calibri" w:cs="Calibri"/>
          <w:b/>
          <w:bCs/>
          <w:color w:val="3B4587"/>
        </w:rPr>
      </w:pPr>
    </w:p>
    <w:p w14:paraId="332638F5" w14:textId="77777777" w:rsidR="00716B46" w:rsidRDefault="00716B46" w:rsidP="0030596F">
      <w:pPr>
        <w:pStyle w:val="Header"/>
        <w:jc w:val="center"/>
        <w:rPr>
          <w:rFonts w:ascii="Calibri" w:hAnsi="Calibri" w:cs="Calibri"/>
          <w:b/>
          <w:bCs/>
          <w:color w:val="3B4587"/>
        </w:rPr>
      </w:pPr>
    </w:p>
    <w:p w14:paraId="00E28CE5" w14:textId="77777777" w:rsidR="00716B46" w:rsidRDefault="00716B46" w:rsidP="0030596F">
      <w:pPr>
        <w:pStyle w:val="Header"/>
        <w:jc w:val="center"/>
        <w:rPr>
          <w:rFonts w:ascii="Calibri" w:hAnsi="Calibri" w:cs="Calibri"/>
          <w:b/>
          <w:bCs/>
          <w:color w:val="3B4587"/>
        </w:rPr>
      </w:pPr>
    </w:p>
    <w:p w14:paraId="5B00C976" w14:textId="77777777" w:rsidR="00716B46" w:rsidRDefault="00716B46" w:rsidP="0030596F">
      <w:pPr>
        <w:pStyle w:val="Header"/>
        <w:jc w:val="center"/>
        <w:rPr>
          <w:rFonts w:ascii="Calibri" w:hAnsi="Calibri" w:cs="Calibri"/>
          <w:b/>
          <w:bCs/>
          <w:color w:val="3B4587"/>
        </w:rPr>
      </w:pPr>
    </w:p>
    <w:p w14:paraId="7C231DF1" w14:textId="77777777" w:rsidR="00716B46" w:rsidRDefault="00716B46" w:rsidP="0030596F">
      <w:pPr>
        <w:pStyle w:val="Header"/>
        <w:jc w:val="center"/>
        <w:rPr>
          <w:rFonts w:ascii="Calibri" w:hAnsi="Calibri" w:cs="Calibri"/>
          <w:b/>
          <w:bCs/>
          <w:color w:val="3B4587"/>
        </w:rPr>
      </w:pPr>
    </w:p>
    <w:p w14:paraId="4C6F95B0" w14:textId="77777777" w:rsidR="00716B46" w:rsidRDefault="00716B46" w:rsidP="0030596F">
      <w:pPr>
        <w:pStyle w:val="Header"/>
        <w:jc w:val="center"/>
        <w:rPr>
          <w:rFonts w:ascii="Calibri" w:hAnsi="Calibri" w:cs="Calibri"/>
          <w:b/>
          <w:bCs/>
          <w:color w:val="3B4587"/>
        </w:rPr>
      </w:pPr>
    </w:p>
    <w:p w14:paraId="5C68DFD9" w14:textId="77777777" w:rsidR="00716B46" w:rsidRDefault="00716B46" w:rsidP="0030596F">
      <w:pPr>
        <w:pStyle w:val="Header"/>
        <w:jc w:val="center"/>
        <w:rPr>
          <w:rFonts w:ascii="Calibri" w:hAnsi="Calibri" w:cs="Calibri"/>
          <w:b/>
          <w:bCs/>
          <w:color w:val="3B4587"/>
        </w:rPr>
      </w:pPr>
    </w:p>
    <w:p w14:paraId="5510554D" w14:textId="3E607980" w:rsidR="0030596F" w:rsidRPr="00723322" w:rsidRDefault="0030596F" w:rsidP="0030596F">
      <w:pPr>
        <w:pStyle w:val="Header"/>
        <w:jc w:val="center"/>
        <w:rPr>
          <w:rFonts w:ascii="Calibri" w:hAnsi="Calibri" w:cs="Calibri"/>
          <w:b/>
          <w:bCs/>
          <w:color w:val="3B4587"/>
        </w:rPr>
      </w:pPr>
      <w:r w:rsidRPr="00875D93">
        <w:rPr>
          <w:rFonts w:ascii="Calibri" w:hAnsi="Calibri" w:cs="Calibri"/>
          <w:b/>
          <w:bCs/>
          <w:color w:val="3B4587"/>
        </w:rPr>
        <w:t>Saving the small things that run the planet</w:t>
      </w:r>
      <w:r w:rsidRPr="007E7377">
        <w:rPr>
          <w:rFonts w:ascii="Calibri" w:hAnsi="Calibri" w:cs="Calibri"/>
          <w:noProof/>
          <w:color w:val="3B4587"/>
          <w:sz w:val="16"/>
          <w:szCs w:val="16"/>
        </w:rPr>
        <w:drawing>
          <wp:anchor distT="0" distB="0" distL="114300" distR="114300" simplePos="0" relativeHeight="251658242" behindDoc="1" locked="1" layoutInCell="1" allowOverlap="1" wp14:anchorId="4E6E3157" wp14:editId="09F6D3FE">
            <wp:simplePos x="0" y="0"/>
            <wp:positionH relativeFrom="column">
              <wp:posOffset>-2621280</wp:posOffset>
            </wp:positionH>
            <wp:positionV relativeFrom="paragraph">
              <wp:posOffset>-2983865</wp:posOffset>
            </wp:positionV>
            <wp:extent cx="7005320" cy="5219700"/>
            <wp:effectExtent l="0" t="0" r="0" b="0"/>
            <wp:wrapNone/>
            <wp:docPr id="231256517" name="Picture 7" descr="A blue spiral logo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56517" name="Picture 7" descr="A blue spiral logo with black background"/>
                    <pic:cNvPicPr/>
                  </pic:nvPicPr>
                  <pic:blipFill rotWithShape="1">
                    <a:blip r:embed="rId14">
                      <a:alphaModFix amt="5000"/>
                      <a:extLst>
                        <a:ext uri="{28A0092B-C50C-407E-A947-70E740481C1C}">
                          <a14:useLocalDpi xmlns:a14="http://schemas.microsoft.com/office/drawing/2010/main" val="0"/>
                        </a:ext>
                      </a:extLst>
                    </a:blip>
                    <a:srcRect b="31576"/>
                    <a:stretch/>
                  </pic:blipFill>
                  <pic:spPr bwMode="auto">
                    <a:xfrm>
                      <a:off x="0" y="0"/>
                      <a:ext cx="7005320" cy="521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53C58" w14:textId="77777777" w:rsidR="0030596F" w:rsidRPr="0072639E" w:rsidRDefault="0030596F" w:rsidP="0030596F">
      <w:pPr>
        <w:pStyle w:val="Footer"/>
        <w:jc w:val="center"/>
        <w:rPr>
          <w:rFonts w:ascii="Calibri" w:hAnsi="Calibri" w:cs="Calibri"/>
          <w:color w:val="3B4587"/>
          <w:sz w:val="8"/>
          <w:szCs w:val="8"/>
        </w:rPr>
      </w:pPr>
    </w:p>
    <w:p w14:paraId="5408DFD9" w14:textId="1EC78EF3" w:rsidR="0030596F" w:rsidRPr="0072639E" w:rsidRDefault="0030596F" w:rsidP="0030596F">
      <w:pPr>
        <w:pStyle w:val="Footer"/>
        <w:jc w:val="center"/>
        <w:rPr>
          <w:rFonts w:ascii="Calibri" w:hAnsi="Calibri" w:cs="Calibri"/>
          <w:color w:val="3B4587"/>
          <w:sz w:val="16"/>
          <w:szCs w:val="16"/>
        </w:rPr>
      </w:pPr>
      <w:r w:rsidRPr="0072639E">
        <w:rPr>
          <w:rFonts w:ascii="Calibri" w:hAnsi="Calibri" w:cs="Calibri"/>
          <w:color w:val="3B4587"/>
          <w:sz w:val="16"/>
          <w:szCs w:val="16"/>
        </w:rPr>
        <w:t>Buglife – The Invertebrate Conservation Trust is a registered charity at Allia Future Business Centre, London Road, Peterborough PE2 8AN</w:t>
      </w:r>
    </w:p>
    <w:p w14:paraId="7380669D" w14:textId="77777777" w:rsidR="0030596F" w:rsidRPr="007E7377" w:rsidRDefault="0030596F" w:rsidP="0030596F">
      <w:pPr>
        <w:pStyle w:val="Footer"/>
        <w:jc w:val="center"/>
        <w:rPr>
          <w:rFonts w:ascii="Calibri" w:hAnsi="Calibri" w:cs="Calibri"/>
          <w:color w:val="3B4587"/>
          <w:sz w:val="16"/>
          <w:szCs w:val="16"/>
        </w:rPr>
      </w:pPr>
      <w:r w:rsidRPr="0072639E">
        <w:rPr>
          <w:rFonts w:ascii="Calibri" w:hAnsi="Calibri" w:cs="Calibri"/>
          <w:color w:val="3B4587"/>
          <w:sz w:val="16"/>
          <w:szCs w:val="16"/>
        </w:rPr>
        <w:t>Registered Charity No:  1092293</w:t>
      </w:r>
      <w:r w:rsidRPr="007E7377">
        <w:rPr>
          <w:rFonts w:ascii="Calibri" w:hAnsi="Calibri" w:cs="Calibri"/>
          <w:color w:val="3B4587"/>
          <w:sz w:val="16"/>
          <w:szCs w:val="16"/>
        </w:rPr>
        <w:t xml:space="preserve"> |</w:t>
      </w:r>
      <w:r w:rsidRPr="0072639E">
        <w:rPr>
          <w:rFonts w:ascii="Calibri" w:hAnsi="Calibri" w:cs="Calibri"/>
          <w:color w:val="3B4587"/>
          <w:sz w:val="16"/>
          <w:szCs w:val="16"/>
        </w:rPr>
        <w:t xml:space="preserve"> Scottish Charity No:  SC040004</w:t>
      </w:r>
      <w:r w:rsidRPr="007E7377">
        <w:rPr>
          <w:rFonts w:ascii="Calibri" w:hAnsi="Calibri" w:cs="Calibri"/>
          <w:color w:val="3B4587"/>
          <w:sz w:val="16"/>
          <w:szCs w:val="16"/>
        </w:rPr>
        <w:t xml:space="preserve"> |</w:t>
      </w:r>
      <w:r w:rsidRPr="0072639E">
        <w:rPr>
          <w:rFonts w:ascii="Calibri" w:hAnsi="Calibri" w:cs="Calibri"/>
          <w:color w:val="3B4587"/>
          <w:sz w:val="16"/>
          <w:szCs w:val="16"/>
        </w:rPr>
        <w:t xml:space="preserve"> Company No: 4132695</w:t>
      </w:r>
    </w:p>
    <w:p w14:paraId="1FED8C9F" w14:textId="77777777" w:rsidR="0030596F" w:rsidRPr="0072639E" w:rsidRDefault="0030596F" w:rsidP="0030596F">
      <w:pPr>
        <w:pStyle w:val="Footer"/>
        <w:jc w:val="center"/>
        <w:rPr>
          <w:rFonts w:ascii="Calibri" w:hAnsi="Calibri" w:cs="Calibri"/>
          <w:color w:val="3B4587"/>
          <w:sz w:val="8"/>
          <w:szCs w:val="8"/>
        </w:rPr>
      </w:pPr>
    </w:p>
    <w:p w14:paraId="773885B4" w14:textId="6E3D8394" w:rsidR="0030596F" w:rsidRPr="002C16E7" w:rsidRDefault="0030596F" w:rsidP="0030596F">
      <w:pPr>
        <w:pStyle w:val="Footer"/>
        <w:jc w:val="center"/>
        <w:rPr>
          <w:rFonts w:ascii="Calibri" w:hAnsi="Calibri" w:cs="Calibri"/>
          <w:noProof/>
        </w:rPr>
      </w:pPr>
      <w:hyperlink r:id="rId15" w:history="1">
        <w:r w:rsidRPr="0072639E">
          <w:rPr>
            <w:rStyle w:val="Hyperlink"/>
            <w:rFonts w:ascii="Calibri" w:hAnsi="Calibri" w:cs="Calibri"/>
            <w:b/>
            <w:bCs/>
            <w:color w:val="3B4587"/>
            <w:sz w:val="16"/>
            <w:szCs w:val="16"/>
          </w:rPr>
          <w:t>buglife.org.uk</w:t>
        </w:r>
      </w:hyperlink>
      <w:r w:rsidRPr="007E7377">
        <w:rPr>
          <w:rFonts w:ascii="Calibri" w:hAnsi="Calibri" w:cs="Calibri"/>
          <w:noProof/>
        </w:rPr>
        <w:t xml:space="preserve"> </w:t>
      </w:r>
    </w:p>
    <w:p w14:paraId="79051112" w14:textId="132D02B8" w:rsidR="00397BDF" w:rsidRPr="00734173" w:rsidRDefault="00397BDF" w:rsidP="00F41801">
      <w:pPr>
        <w:tabs>
          <w:tab w:val="left" w:pos="-1440"/>
        </w:tabs>
        <w:overflowPunct/>
        <w:autoSpaceDE/>
        <w:autoSpaceDN/>
        <w:adjustRightInd/>
        <w:textAlignment w:val="auto"/>
        <w:rPr>
          <w:rFonts w:asciiTheme="minorHAnsi" w:hAnsiTheme="minorHAnsi" w:cstheme="minorHAnsi"/>
          <w:b/>
          <w:szCs w:val="24"/>
        </w:rPr>
      </w:pPr>
      <w:r w:rsidRPr="00734173">
        <w:rPr>
          <w:rFonts w:asciiTheme="minorHAnsi" w:hAnsiTheme="minorHAnsi" w:cstheme="minorHAnsi"/>
          <w:b/>
          <w:szCs w:val="24"/>
        </w:rPr>
        <w:lastRenderedPageBreak/>
        <w:t>Timetable</w:t>
      </w:r>
    </w:p>
    <w:p w14:paraId="40CDF861" w14:textId="77777777" w:rsidR="00E76E9D" w:rsidRPr="00734173" w:rsidRDefault="00E76E9D" w:rsidP="00F41801">
      <w:pPr>
        <w:tabs>
          <w:tab w:val="left" w:pos="-1440"/>
        </w:tabs>
        <w:overflowPunct/>
        <w:autoSpaceDE/>
        <w:autoSpaceDN/>
        <w:adjustRightInd/>
        <w:textAlignment w:val="auto"/>
        <w:rPr>
          <w:rFonts w:asciiTheme="minorHAnsi" w:hAnsiTheme="minorHAnsi" w:cstheme="minorHAns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4"/>
        <w:gridCol w:w="2195"/>
      </w:tblGrid>
      <w:tr w:rsidR="00397BDF" w:rsidRPr="00734173" w14:paraId="350EE14B" w14:textId="77777777" w:rsidTr="00716B46">
        <w:tc>
          <w:tcPr>
            <w:tcW w:w="7014" w:type="dxa"/>
          </w:tcPr>
          <w:p w14:paraId="526CD327" w14:textId="77777777" w:rsidR="00397BDF" w:rsidRPr="00734173" w:rsidRDefault="00397BDF" w:rsidP="001D1909">
            <w:pPr>
              <w:tabs>
                <w:tab w:val="left" w:pos="-1440"/>
              </w:tabs>
              <w:overflowPunct/>
              <w:autoSpaceDE/>
              <w:autoSpaceDN/>
              <w:adjustRightInd/>
              <w:textAlignment w:val="auto"/>
              <w:rPr>
                <w:rFonts w:asciiTheme="minorHAnsi" w:hAnsiTheme="minorHAnsi" w:cstheme="minorHAnsi"/>
                <w:color w:val="000000"/>
                <w:sz w:val="22"/>
                <w:szCs w:val="22"/>
              </w:rPr>
            </w:pPr>
            <w:r w:rsidRPr="00734173">
              <w:rPr>
                <w:rFonts w:asciiTheme="minorHAnsi" w:hAnsiTheme="minorHAnsi" w:cstheme="minorHAnsi"/>
                <w:color w:val="000000"/>
                <w:sz w:val="22"/>
                <w:szCs w:val="22"/>
              </w:rPr>
              <w:t>Invitation to Tender document sent out</w:t>
            </w:r>
          </w:p>
        </w:tc>
        <w:tc>
          <w:tcPr>
            <w:tcW w:w="2195" w:type="dxa"/>
          </w:tcPr>
          <w:p w14:paraId="33ED637F" w14:textId="524A3B75" w:rsidR="00397BDF" w:rsidRPr="00B25120" w:rsidRDefault="005C0C42" w:rsidP="215B903F">
            <w:pPr>
              <w:overflowPunct/>
              <w:autoSpaceDE/>
              <w:autoSpaceDN/>
              <w:adjustRightInd/>
              <w:textAlignment w:val="auto"/>
              <w:rPr>
                <w:rFonts w:asciiTheme="minorHAnsi" w:hAnsiTheme="minorHAnsi" w:cstheme="minorBidi"/>
                <w:color w:val="000000"/>
                <w:sz w:val="22"/>
                <w:szCs w:val="22"/>
                <w:highlight w:val="yellow"/>
              </w:rPr>
            </w:pPr>
            <w:r w:rsidRPr="00753131">
              <w:rPr>
                <w:rFonts w:asciiTheme="minorHAnsi" w:hAnsiTheme="minorHAnsi" w:cstheme="minorBidi"/>
                <w:color w:val="000000"/>
                <w:sz w:val="22"/>
                <w:szCs w:val="22"/>
              </w:rPr>
              <w:t>03</w:t>
            </w:r>
            <w:r w:rsidR="001F7DCD" w:rsidRPr="00753131">
              <w:rPr>
                <w:rFonts w:asciiTheme="minorHAnsi" w:hAnsiTheme="minorHAnsi" w:cstheme="minorBidi"/>
                <w:color w:val="000000"/>
                <w:sz w:val="22"/>
                <w:szCs w:val="22"/>
              </w:rPr>
              <w:t>.</w:t>
            </w:r>
            <w:r w:rsidRPr="00753131">
              <w:rPr>
                <w:rFonts w:asciiTheme="minorHAnsi" w:hAnsiTheme="minorHAnsi" w:cstheme="minorBidi"/>
                <w:color w:val="000000"/>
                <w:sz w:val="22"/>
                <w:szCs w:val="22"/>
              </w:rPr>
              <w:t>10</w:t>
            </w:r>
            <w:r w:rsidR="001F7DCD" w:rsidRPr="00753131">
              <w:rPr>
                <w:rFonts w:asciiTheme="minorHAnsi" w:hAnsiTheme="minorHAnsi" w:cstheme="minorBidi"/>
                <w:color w:val="000000"/>
                <w:sz w:val="22"/>
                <w:szCs w:val="22"/>
              </w:rPr>
              <w:t>.2025</w:t>
            </w:r>
          </w:p>
        </w:tc>
      </w:tr>
      <w:tr w:rsidR="00397BDF" w:rsidRPr="00734173" w14:paraId="751F8EFD" w14:textId="77777777" w:rsidTr="00716B46">
        <w:tc>
          <w:tcPr>
            <w:tcW w:w="7014" w:type="dxa"/>
          </w:tcPr>
          <w:p w14:paraId="16E5D224" w14:textId="77777777" w:rsidR="00397BDF" w:rsidRPr="00734173" w:rsidRDefault="00397BDF" w:rsidP="215B903F">
            <w:pPr>
              <w:overflowPunct/>
              <w:autoSpaceDE/>
              <w:autoSpaceDN/>
              <w:adjustRightInd/>
              <w:textAlignment w:val="auto"/>
              <w:rPr>
                <w:rFonts w:asciiTheme="minorHAnsi" w:hAnsiTheme="minorHAnsi" w:cstheme="minorBidi"/>
                <w:color w:val="000000"/>
                <w:sz w:val="22"/>
                <w:szCs w:val="22"/>
              </w:rPr>
            </w:pPr>
            <w:r w:rsidRPr="215B903F">
              <w:rPr>
                <w:rFonts w:asciiTheme="minorHAnsi" w:hAnsiTheme="minorHAnsi" w:cstheme="minorBidi"/>
                <w:color w:val="000000" w:themeColor="text1"/>
                <w:sz w:val="22"/>
                <w:szCs w:val="22"/>
              </w:rPr>
              <w:t>Deadline for all queries</w:t>
            </w:r>
          </w:p>
        </w:tc>
        <w:tc>
          <w:tcPr>
            <w:tcW w:w="2195" w:type="dxa"/>
          </w:tcPr>
          <w:p w14:paraId="09BB6508" w14:textId="5AD5BBB3" w:rsidR="00397BDF" w:rsidRPr="00B25120" w:rsidRDefault="005C0C42" w:rsidP="009843C7">
            <w:pPr>
              <w:tabs>
                <w:tab w:val="left" w:pos="-1440"/>
              </w:tabs>
              <w:overflowPunct/>
              <w:autoSpaceDE/>
              <w:autoSpaceDN/>
              <w:adjustRightInd/>
              <w:textAlignment w:val="auto"/>
              <w:rPr>
                <w:rFonts w:asciiTheme="minorHAnsi" w:hAnsiTheme="minorHAnsi" w:cstheme="minorHAnsi"/>
                <w:color w:val="000000"/>
                <w:sz w:val="22"/>
                <w:szCs w:val="22"/>
                <w:highlight w:val="yellow"/>
              </w:rPr>
            </w:pPr>
            <w:r w:rsidRPr="00753131">
              <w:rPr>
                <w:rFonts w:asciiTheme="minorHAnsi" w:hAnsiTheme="minorHAnsi" w:cstheme="minorHAnsi"/>
                <w:color w:val="000000"/>
                <w:sz w:val="22"/>
                <w:szCs w:val="22"/>
              </w:rPr>
              <w:t>20</w:t>
            </w:r>
            <w:r w:rsidR="00462546" w:rsidRPr="00753131">
              <w:rPr>
                <w:rFonts w:asciiTheme="minorHAnsi" w:hAnsiTheme="minorHAnsi" w:cstheme="minorHAnsi"/>
                <w:color w:val="000000"/>
                <w:sz w:val="22"/>
                <w:szCs w:val="22"/>
              </w:rPr>
              <w:t>.</w:t>
            </w:r>
            <w:r w:rsidR="009B4558" w:rsidRPr="00753131">
              <w:rPr>
                <w:rFonts w:asciiTheme="minorHAnsi" w:hAnsiTheme="minorHAnsi" w:cstheme="minorHAnsi"/>
                <w:color w:val="000000"/>
                <w:sz w:val="22"/>
                <w:szCs w:val="22"/>
              </w:rPr>
              <w:t>10</w:t>
            </w:r>
            <w:r w:rsidR="00462546" w:rsidRPr="00753131">
              <w:rPr>
                <w:rFonts w:asciiTheme="minorHAnsi" w:hAnsiTheme="minorHAnsi" w:cstheme="minorHAnsi"/>
                <w:color w:val="000000"/>
                <w:sz w:val="22"/>
                <w:szCs w:val="22"/>
              </w:rPr>
              <w:t>.2025</w:t>
            </w:r>
          </w:p>
        </w:tc>
      </w:tr>
      <w:tr w:rsidR="006D3DBC" w:rsidRPr="00734173" w14:paraId="3A78698C" w14:textId="77777777" w:rsidTr="00716B46">
        <w:tc>
          <w:tcPr>
            <w:tcW w:w="7014" w:type="dxa"/>
          </w:tcPr>
          <w:p w14:paraId="56BD6AC2" w14:textId="4A8BE2C2" w:rsidR="006D3DBC" w:rsidRPr="00734173" w:rsidRDefault="7D11FB87" w:rsidP="215B903F">
            <w:pPr>
              <w:overflowPunct/>
              <w:autoSpaceDE/>
              <w:autoSpaceDN/>
              <w:adjustRightInd/>
              <w:textAlignment w:val="auto"/>
              <w:rPr>
                <w:rFonts w:asciiTheme="minorHAnsi" w:hAnsiTheme="minorHAnsi" w:cstheme="minorBidi"/>
                <w:color w:val="000000"/>
                <w:sz w:val="22"/>
                <w:szCs w:val="22"/>
              </w:rPr>
            </w:pPr>
            <w:r w:rsidRPr="215B903F">
              <w:rPr>
                <w:rFonts w:asciiTheme="minorHAnsi" w:hAnsiTheme="minorHAnsi" w:cstheme="minorBidi"/>
                <w:color w:val="000000" w:themeColor="text1"/>
                <w:sz w:val="22"/>
                <w:szCs w:val="22"/>
              </w:rPr>
              <w:t>Award of contract</w:t>
            </w:r>
          </w:p>
        </w:tc>
        <w:tc>
          <w:tcPr>
            <w:tcW w:w="2195" w:type="dxa"/>
          </w:tcPr>
          <w:p w14:paraId="3BB56F37" w14:textId="117F882F" w:rsidR="006D3DBC" w:rsidRPr="00B25120" w:rsidRDefault="00911FA4" w:rsidP="00BD05E1">
            <w:pPr>
              <w:tabs>
                <w:tab w:val="left" w:pos="-1440"/>
              </w:tabs>
              <w:overflowPunct/>
              <w:autoSpaceDE/>
              <w:autoSpaceDN/>
              <w:adjustRightInd/>
              <w:textAlignment w:val="auto"/>
              <w:rPr>
                <w:rFonts w:asciiTheme="minorHAnsi" w:hAnsiTheme="minorHAnsi" w:cstheme="minorHAnsi"/>
                <w:color w:val="000000"/>
                <w:sz w:val="22"/>
                <w:szCs w:val="22"/>
                <w:highlight w:val="yellow"/>
              </w:rPr>
            </w:pPr>
            <w:r w:rsidRPr="00753131">
              <w:rPr>
                <w:rFonts w:asciiTheme="minorHAnsi" w:hAnsiTheme="minorHAnsi" w:cstheme="minorHAnsi"/>
                <w:color w:val="000000"/>
                <w:sz w:val="22"/>
                <w:szCs w:val="22"/>
              </w:rPr>
              <w:t>24</w:t>
            </w:r>
            <w:r w:rsidR="00433D60" w:rsidRPr="00753131">
              <w:rPr>
                <w:rFonts w:asciiTheme="minorHAnsi" w:hAnsiTheme="minorHAnsi" w:cstheme="minorHAnsi"/>
                <w:color w:val="000000"/>
                <w:sz w:val="22"/>
                <w:szCs w:val="22"/>
              </w:rPr>
              <w:t>.</w:t>
            </w:r>
            <w:r w:rsidR="009B4558" w:rsidRPr="00753131">
              <w:rPr>
                <w:rFonts w:asciiTheme="minorHAnsi" w:hAnsiTheme="minorHAnsi" w:cstheme="minorHAnsi"/>
                <w:color w:val="000000"/>
                <w:sz w:val="22"/>
                <w:szCs w:val="22"/>
              </w:rPr>
              <w:t>10</w:t>
            </w:r>
            <w:r w:rsidR="00433D60" w:rsidRPr="00753131">
              <w:rPr>
                <w:rFonts w:asciiTheme="minorHAnsi" w:hAnsiTheme="minorHAnsi" w:cstheme="minorHAnsi"/>
                <w:color w:val="000000"/>
                <w:sz w:val="22"/>
                <w:szCs w:val="22"/>
              </w:rPr>
              <w:t>.2025</w:t>
            </w:r>
          </w:p>
        </w:tc>
      </w:tr>
      <w:tr w:rsidR="006D3DBC" w:rsidRPr="00734173" w14:paraId="39000E41" w14:textId="77777777" w:rsidTr="00716B46">
        <w:tc>
          <w:tcPr>
            <w:tcW w:w="7014" w:type="dxa"/>
          </w:tcPr>
          <w:p w14:paraId="3875EE29" w14:textId="39F18F9F" w:rsidR="006D3DBC" w:rsidRPr="00734173" w:rsidRDefault="7D11FB87" w:rsidP="215B903F">
            <w:pPr>
              <w:overflowPunct/>
              <w:autoSpaceDE/>
              <w:autoSpaceDN/>
              <w:adjustRightInd/>
              <w:textAlignment w:val="auto"/>
              <w:rPr>
                <w:rFonts w:asciiTheme="minorHAnsi" w:hAnsiTheme="minorHAnsi" w:cstheme="minorBidi"/>
                <w:color w:val="000000"/>
                <w:sz w:val="22"/>
                <w:szCs w:val="22"/>
              </w:rPr>
            </w:pPr>
            <w:r w:rsidRPr="215B903F">
              <w:rPr>
                <w:rFonts w:asciiTheme="minorHAnsi" w:hAnsiTheme="minorHAnsi" w:cstheme="minorBidi"/>
                <w:color w:val="000000" w:themeColor="text1"/>
                <w:sz w:val="22"/>
                <w:szCs w:val="22"/>
              </w:rPr>
              <w:t xml:space="preserve">Commencement of services (dependent on </w:t>
            </w:r>
            <w:r w:rsidR="79512ED0" w:rsidRPr="215B903F">
              <w:rPr>
                <w:rFonts w:asciiTheme="minorHAnsi" w:hAnsiTheme="minorHAnsi" w:cstheme="minorBidi"/>
                <w:color w:val="000000" w:themeColor="text1"/>
                <w:sz w:val="22"/>
                <w:szCs w:val="22"/>
              </w:rPr>
              <w:t>availability of landowners and</w:t>
            </w:r>
            <w:r w:rsidRPr="215B903F">
              <w:rPr>
                <w:rFonts w:asciiTheme="minorHAnsi" w:hAnsiTheme="minorHAnsi" w:cstheme="minorBidi"/>
                <w:color w:val="000000" w:themeColor="text1"/>
                <w:sz w:val="22"/>
                <w:szCs w:val="22"/>
              </w:rPr>
              <w:t xml:space="preserve"> provision of required copies of certificates and risk assessments etc.) </w:t>
            </w:r>
          </w:p>
        </w:tc>
        <w:tc>
          <w:tcPr>
            <w:tcW w:w="2195" w:type="dxa"/>
          </w:tcPr>
          <w:p w14:paraId="1F3E6D9E" w14:textId="20BFD7C1" w:rsidR="006D3DBC" w:rsidRPr="00734173" w:rsidRDefault="00433D60" w:rsidP="009843C7">
            <w:pPr>
              <w:tabs>
                <w:tab w:val="left" w:pos="-1440"/>
              </w:tabs>
              <w:overflowPunct/>
              <w:autoSpaceDE/>
              <w:autoSpaceDN/>
              <w:adjustRightInd/>
              <w:textAlignment w:val="auto"/>
              <w:rPr>
                <w:rFonts w:asciiTheme="minorHAnsi" w:hAnsiTheme="minorHAnsi" w:cstheme="minorHAnsi"/>
                <w:color w:val="000000"/>
                <w:sz w:val="22"/>
                <w:szCs w:val="22"/>
              </w:rPr>
            </w:pPr>
            <w:r>
              <w:rPr>
                <w:rFonts w:asciiTheme="minorHAnsi" w:hAnsiTheme="minorHAnsi" w:cstheme="minorHAnsi"/>
                <w:color w:val="000000"/>
                <w:sz w:val="22"/>
                <w:szCs w:val="22"/>
              </w:rPr>
              <w:t>01.1</w:t>
            </w:r>
            <w:r w:rsidR="009B4558">
              <w:rPr>
                <w:rFonts w:asciiTheme="minorHAnsi" w:hAnsiTheme="minorHAnsi" w:cstheme="minorHAnsi"/>
                <w:color w:val="000000"/>
                <w:sz w:val="22"/>
                <w:szCs w:val="22"/>
              </w:rPr>
              <w:t>1</w:t>
            </w:r>
            <w:r>
              <w:rPr>
                <w:rFonts w:asciiTheme="minorHAnsi" w:hAnsiTheme="minorHAnsi" w:cstheme="minorHAnsi"/>
                <w:color w:val="000000"/>
                <w:sz w:val="22"/>
                <w:szCs w:val="22"/>
              </w:rPr>
              <w:t>.2025</w:t>
            </w:r>
          </w:p>
        </w:tc>
      </w:tr>
      <w:tr w:rsidR="006D3DBC" w:rsidRPr="00734173" w14:paraId="63195420" w14:textId="77777777" w:rsidTr="00716B46">
        <w:tc>
          <w:tcPr>
            <w:tcW w:w="7014" w:type="dxa"/>
          </w:tcPr>
          <w:p w14:paraId="522FB4DF" w14:textId="4A297452" w:rsidR="006D3DBC" w:rsidRPr="00734173" w:rsidRDefault="7D11FB87" w:rsidP="215B903F">
            <w:pPr>
              <w:overflowPunct/>
              <w:autoSpaceDE/>
              <w:autoSpaceDN/>
              <w:adjustRightInd/>
              <w:textAlignment w:val="auto"/>
              <w:rPr>
                <w:rFonts w:asciiTheme="minorHAnsi" w:hAnsiTheme="minorHAnsi" w:cstheme="minorBidi"/>
                <w:color w:val="000000"/>
                <w:sz w:val="22"/>
                <w:szCs w:val="22"/>
              </w:rPr>
            </w:pPr>
            <w:r w:rsidRPr="215B903F">
              <w:rPr>
                <w:rFonts w:asciiTheme="minorHAnsi" w:hAnsiTheme="minorHAnsi" w:cstheme="minorBidi"/>
                <w:color w:val="000000" w:themeColor="text1"/>
                <w:sz w:val="22"/>
                <w:szCs w:val="22"/>
              </w:rPr>
              <w:t>End of contract</w:t>
            </w:r>
          </w:p>
        </w:tc>
        <w:tc>
          <w:tcPr>
            <w:tcW w:w="2195" w:type="dxa"/>
          </w:tcPr>
          <w:p w14:paraId="0B3AA003" w14:textId="1CA872BD" w:rsidR="006D3DBC" w:rsidRPr="00734173" w:rsidRDefault="00242E2B" w:rsidP="009843C7">
            <w:pPr>
              <w:tabs>
                <w:tab w:val="left" w:pos="-1440"/>
              </w:tabs>
              <w:overflowPunct/>
              <w:autoSpaceDE/>
              <w:autoSpaceDN/>
              <w:adjustRightInd/>
              <w:textAlignment w:val="auto"/>
              <w:rPr>
                <w:rFonts w:asciiTheme="minorHAnsi" w:hAnsiTheme="minorHAnsi" w:cstheme="minorHAnsi"/>
                <w:color w:val="000000"/>
                <w:sz w:val="22"/>
                <w:szCs w:val="22"/>
              </w:rPr>
            </w:pPr>
            <w:r>
              <w:rPr>
                <w:rFonts w:asciiTheme="minorHAnsi" w:hAnsiTheme="minorHAnsi" w:cstheme="minorHAnsi"/>
                <w:color w:val="000000"/>
                <w:sz w:val="22"/>
                <w:szCs w:val="22"/>
              </w:rPr>
              <w:t>31</w:t>
            </w:r>
            <w:r w:rsidR="00433D60">
              <w:rPr>
                <w:rFonts w:asciiTheme="minorHAnsi" w:hAnsiTheme="minorHAnsi" w:cstheme="minorHAnsi"/>
                <w:color w:val="000000"/>
                <w:sz w:val="22"/>
                <w:szCs w:val="22"/>
              </w:rPr>
              <w:t>.0</w:t>
            </w:r>
            <w:r>
              <w:rPr>
                <w:rFonts w:asciiTheme="minorHAnsi" w:hAnsiTheme="minorHAnsi" w:cstheme="minorHAnsi"/>
                <w:color w:val="000000"/>
                <w:sz w:val="22"/>
                <w:szCs w:val="22"/>
              </w:rPr>
              <w:t>3</w:t>
            </w:r>
            <w:r w:rsidR="00433D60">
              <w:rPr>
                <w:rFonts w:asciiTheme="minorHAnsi" w:hAnsiTheme="minorHAnsi" w:cstheme="minorHAnsi"/>
                <w:color w:val="000000"/>
                <w:sz w:val="22"/>
                <w:szCs w:val="22"/>
              </w:rPr>
              <w:t>.202</w:t>
            </w:r>
            <w:r>
              <w:rPr>
                <w:rFonts w:asciiTheme="minorHAnsi" w:hAnsiTheme="minorHAnsi" w:cstheme="minorHAnsi"/>
                <w:color w:val="000000"/>
                <w:sz w:val="22"/>
                <w:szCs w:val="22"/>
              </w:rPr>
              <w:t>7</w:t>
            </w:r>
          </w:p>
        </w:tc>
      </w:tr>
    </w:tbl>
    <w:p w14:paraId="3EA19FE1" w14:textId="77777777" w:rsidR="00397BDF" w:rsidRPr="00734173" w:rsidRDefault="00397BDF" w:rsidP="00397BDF">
      <w:pPr>
        <w:pStyle w:val="Header"/>
        <w:tabs>
          <w:tab w:val="clear" w:pos="4153"/>
          <w:tab w:val="clear" w:pos="8306"/>
        </w:tabs>
        <w:rPr>
          <w:rFonts w:asciiTheme="minorHAnsi" w:hAnsiTheme="minorHAnsi" w:cstheme="minorHAnsi"/>
          <w:sz w:val="22"/>
          <w:szCs w:val="22"/>
        </w:rPr>
      </w:pPr>
    </w:p>
    <w:p w14:paraId="597F61FD" w14:textId="77777777" w:rsidR="00397BDF" w:rsidRPr="00734173" w:rsidRDefault="00AE0DC8" w:rsidP="00F41801">
      <w:pPr>
        <w:pStyle w:val="Header"/>
        <w:tabs>
          <w:tab w:val="clear" w:pos="4153"/>
          <w:tab w:val="clear" w:pos="8306"/>
        </w:tabs>
        <w:spacing w:after="120"/>
        <w:rPr>
          <w:rFonts w:asciiTheme="minorHAnsi" w:hAnsiTheme="minorHAnsi" w:cstheme="minorHAnsi"/>
          <w:sz w:val="22"/>
          <w:szCs w:val="22"/>
        </w:rPr>
      </w:pPr>
      <w:r w:rsidRPr="00734173">
        <w:rPr>
          <w:rFonts w:asciiTheme="minorHAnsi" w:hAnsiTheme="minorHAnsi" w:cstheme="minorHAnsi"/>
          <w:sz w:val="22"/>
          <w:szCs w:val="22"/>
        </w:rPr>
        <w:t>Buglife</w:t>
      </w:r>
      <w:r w:rsidR="00397BDF" w:rsidRPr="00734173">
        <w:rPr>
          <w:rFonts w:asciiTheme="minorHAnsi" w:hAnsiTheme="minorHAnsi" w:cstheme="minorHAnsi"/>
          <w:sz w:val="22"/>
          <w:szCs w:val="22"/>
        </w:rPr>
        <w:t xml:space="preserve"> does not bind itself to accept the lowest</w:t>
      </w:r>
      <w:r w:rsidR="00705B42" w:rsidRPr="00734173">
        <w:rPr>
          <w:rFonts w:asciiTheme="minorHAnsi" w:hAnsiTheme="minorHAnsi" w:cstheme="minorHAnsi"/>
          <w:sz w:val="22"/>
          <w:szCs w:val="22"/>
        </w:rPr>
        <w:t xml:space="preserve"> priced tender, or part, or all of any t</w:t>
      </w:r>
      <w:r w:rsidR="00397BDF" w:rsidRPr="00734173">
        <w:rPr>
          <w:rFonts w:asciiTheme="minorHAnsi" w:hAnsiTheme="minorHAnsi" w:cstheme="minorHAnsi"/>
          <w:sz w:val="22"/>
          <w:szCs w:val="22"/>
        </w:rPr>
        <w:t>ender, and reserves the right to accept part only of a Tender.</w:t>
      </w:r>
    </w:p>
    <w:p w14:paraId="4F4F0F66" w14:textId="36B6E12F" w:rsidR="00397BDF" w:rsidRPr="00734173" w:rsidRDefault="00397BDF" w:rsidP="00E76E9D">
      <w:pPr>
        <w:tabs>
          <w:tab w:val="left" w:pos="-1440"/>
        </w:tabs>
        <w:rPr>
          <w:rFonts w:asciiTheme="minorHAnsi" w:hAnsiTheme="minorHAnsi" w:cstheme="minorHAnsi"/>
          <w:color w:val="FF0000"/>
          <w:sz w:val="22"/>
          <w:szCs w:val="22"/>
        </w:rPr>
      </w:pPr>
    </w:p>
    <w:p w14:paraId="0337C9DB" w14:textId="7AA89CC3" w:rsidR="00B27CAA" w:rsidRPr="00734173" w:rsidRDefault="00EF33E2">
      <w:pPr>
        <w:rPr>
          <w:rFonts w:asciiTheme="minorHAnsi" w:hAnsiTheme="minorHAnsi" w:cstheme="minorHAnsi"/>
          <w:b/>
          <w:bCs/>
        </w:rPr>
      </w:pPr>
      <w:r>
        <w:rPr>
          <w:rFonts w:asciiTheme="minorHAnsi" w:hAnsiTheme="minorHAnsi" w:cstheme="minorHAnsi"/>
          <w:b/>
          <w:bCs/>
        </w:rPr>
        <w:t>Brief Description of Buglife</w:t>
      </w:r>
      <w:r w:rsidR="00653CAB">
        <w:rPr>
          <w:rFonts w:asciiTheme="minorHAnsi" w:hAnsiTheme="minorHAnsi" w:cstheme="minorHAnsi"/>
          <w:b/>
          <w:bCs/>
        </w:rPr>
        <w:t xml:space="preserve"> and the project</w:t>
      </w:r>
    </w:p>
    <w:p w14:paraId="0E479919" w14:textId="77777777" w:rsidR="00E90B5C" w:rsidRPr="00734173" w:rsidRDefault="00E90B5C" w:rsidP="00E90B5C">
      <w:pPr>
        <w:rPr>
          <w:rFonts w:asciiTheme="minorHAnsi" w:hAnsiTheme="minorHAnsi" w:cstheme="minorHAnsi"/>
          <w:sz w:val="22"/>
        </w:rPr>
      </w:pPr>
      <w:bookmarkStart w:id="1" w:name="Introduction"/>
      <w:bookmarkEnd w:id="1"/>
    </w:p>
    <w:p w14:paraId="09ED8EFE" w14:textId="77777777" w:rsidR="00EA56EF" w:rsidRDefault="00EA56EF" w:rsidP="00C7135F">
      <w:pPr>
        <w:rPr>
          <w:rFonts w:asciiTheme="minorHAnsi" w:hAnsiTheme="minorHAnsi" w:cstheme="minorHAnsi"/>
          <w:sz w:val="22"/>
          <w:szCs w:val="18"/>
        </w:rPr>
      </w:pPr>
      <w:r w:rsidRPr="00EA56EF">
        <w:rPr>
          <w:rFonts w:asciiTheme="minorHAnsi" w:hAnsiTheme="minorHAnsi" w:cstheme="minorHAnsi"/>
          <w:sz w:val="22"/>
          <w:szCs w:val="18"/>
        </w:rPr>
        <w:t xml:space="preserve">Buglife is the UK’s only organisation devoted to the conservation of all invertebrates: our </w:t>
      </w:r>
      <w:r w:rsidRPr="00EA56EF">
        <w:rPr>
          <w:rFonts w:asciiTheme="minorHAnsi" w:hAnsiTheme="minorHAnsi" w:cstheme="minorHAnsi"/>
          <w:b/>
          <w:bCs/>
          <w:sz w:val="22"/>
          <w:szCs w:val="18"/>
        </w:rPr>
        <w:t>vision</w:t>
      </w:r>
      <w:r w:rsidRPr="00EA56EF">
        <w:rPr>
          <w:rFonts w:asciiTheme="minorHAnsi" w:hAnsiTheme="minorHAnsi" w:cstheme="minorHAnsi"/>
          <w:sz w:val="22"/>
          <w:szCs w:val="18"/>
        </w:rPr>
        <w:t xml:space="preserve"> is a wildlife-rich planet where other species thrive alongside people; our </w:t>
      </w:r>
      <w:r w:rsidRPr="00EA56EF">
        <w:rPr>
          <w:rFonts w:asciiTheme="minorHAnsi" w:hAnsiTheme="minorHAnsi" w:cstheme="minorHAnsi"/>
          <w:b/>
          <w:bCs/>
          <w:sz w:val="22"/>
          <w:szCs w:val="18"/>
        </w:rPr>
        <w:t>mission</w:t>
      </w:r>
      <w:r w:rsidRPr="00EA56EF">
        <w:rPr>
          <w:rFonts w:asciiTheme="minorHAnsi" w:hAnsiTheme="minorHAnsi" w:cstheme="minorHAnsi"/>
          <w:sz w:val="22"/>
          <w:szCs w:val="18"/>
        </w:rPr>
        <w:t xml:space="preserve"> is halting the extinction of invertebrates and achieving sustainable populations. We inspire people to learn about and protect invertebrates for future generations.</w:t>
      </w:r>
    </w:p>
    <w:p w14:paraId="347EE153" w14:textId="77777777" w:rsidR="00EA56EF" w:rsidRDefault="00EA56EF" w:rsidP="00C7135F">
      <w:pPr>
        <w:rPr>
          <w:rFonts w:asciiTheme="minorHAnsi" w:hAnsiTheme="minorHAnsi" w:cstheme="minorHAnsi"/>
          <w:sz w:val="22"/>
          <w:szCs w:val="18"/>
        </w:rPr>
      </w:pPr>
    </w:p>
    <w:p w14:paraId="608D19F7" w14:textId="003DF291" w:rsidR="00C7135F" w:rsidRPr="00734173" w:rsidRDefault="000B5D16" w:rsidP="00C7135F">
      <w:pPr>
        <w:rPr>
          <w:rFonts w:asciiTheme="minorHAnsi" w:hAnsiTheme="minorHAnsi" w:cstheme="minorHAnsi"/>
          <w:sz w:val="22"/>
          <w:szCs w:val="18"/>
        </w:rPr>
      </w:pPr>
      <w:r w:rsidRPr="00B25120">
        <w:rPr>
          <w:rFonts w:asciiTheme="minorHAnsi" w:hAnsiTheme="minorHAnsi" w:cstheme="minorHAnsi"/>
          <w:sz w:val="22"/>
          <w:szCs w:val="18"/>
        </w:rPr>
        <w:t xml:space="preserve">Kernow Wyls (Wild Cornwall): People for Pollinators </w:t>
      </w:r>
      <w:r w:rsidR="00F77368">
        <w:rPr>
          <w:rFonts w:asciiTheme="minorHAnsi" w:hAnsiTheme="minorHAnsi" w:cstheme="minorHAnsi"/>
          <w:sz w:val="22"/>
          <w:szCs w:val="18"/>
        </w:rPr>
        <w:t>is funded by the National Lottery Heritage Fund</w:t>
      </w:r>
      <w:r w:rsidR="0048799C">
        <w:rPr>
          <w:rFonts w:asciiTheme="minorHAnsi" w:hAnsiTheme="minorHAnsi" w:cstheme="minorHAnsi"/>
          <w:sz w:val="22"/>
          <w:szCs w:val="18"/>
        </w:rPr>
        <w:t xml:space="preserve"> and is</w:t>
      </w:r>
      <w:r w:rsidR="00F77368">
        <w:rPr>
          <w:rFonts w:asciiTheme="minorHAnsi" w:hAnsiTheme="minorHAnsi" w:cstheme="minorHAnsi"/>
          <w:sz w:val="22"/>
          <w:szCs w:val="18"/>
        </w:rPr>
        <w:t xml:space="preserve"> </w:t>
      </w:r>
      <w:r w:rsidRPr="00B25120">
        <w:rPr>
          <w:rFonts w:asciiTheme="minorHAnsi" w:hAnsiTheme="minorHAnsi" w:cstheme="minorHAnsi"/>
          <w:sz w:val="22"/>
          <w:szCs w:val="18"/>
        </w:rPr>
        <w:t>an ambitious project that will restore at least 25 hectares of wildflower-rich habitat along the north and south coast of Cornwall. It will create a nature-rich travel corridor for our pollinators and other invertebrates to move across the landscape, recolonise sites, increase in numbers, and flourish in the future.</w:t>
      </w:r>
      <w:r w:rsidR="00F77368">
        <w:rPr>
          <w:rFonts w:asciiTheme="minorHAnsi" w:hAnsiTheme="minorHAnsi" w:cstheme="minorHAnsi"/>
          <w:sz w:val="22"/>
          <w:szCs w:val="18"/>
        </w:rPr>
        <w:t xml:space="preserve"> </w:t>
      </w:r>
    </w:p>
    <w:p w14:paraId="063C669D" w14:textId="563942D1" w:rsidR="00C7135F" w:rsidRPr="00734173" w:rsidRDefault="00C7135F" w:rsidP="00C7135F">
      <w:pPr>
        <w:rPr>
          <w:rFonts w:asciiTheme="minorHAnsi" w:hAnsiTheme="minorHAnsi" w:cstheme="minorHAnsi"/>
          <w:color w:val="FF0000"/>
          <w:sz w:val="22"/>
          <w:szCs w:val="18"/>
        </w:rPr>
      </w:pPr>
    </w:p>
    <w:p w14:paraId="1CBF1CB7" w14:textId="77777777" w:rsidR="008F6D78" w:rsidRDefault="00E76E9D" w:rsidP="00C378B5">
      <w:pPr>
        <w:rPr>
          <w:rFonts w:asciiTheme="minorHAnsi" w:hAnsiTheme="minorHAnsi" w:cstheme="minorHAnsi"/>
          <w:b/>
          <w:bCs/>
        </w:rPr>
      </w:pPr>
      <w:r w:rsidRPr="00734173">
        <w:rPr>
          <w:rFonts w:asciiTheme="minorHAnsi" w:hAnsiTheme="minorHAnsi" w:cstheme="minorHAnsi"/>
          <w:b/>
          <w:bCs/>
        </w:rPr>
        <w:t>Specification</w:t>
      </w:r>
    </w:p>
    <w:p w14:paraId="0A105903" w14:textId="77777777" w:rsidR="00B34BF3" w:rsidRDefault="00B34BF3" w:rsidP="00653CAB">
      <w:pPr>
        <w:rPr>
          <w:rFonts w:asciiTheme="minorHAnsi" w:hAnsiTheme="minorHAnsi" w:cstheme="minorHAnsi"/>
        </w:rPr>
      </w:pPr>
    </w:p>
    <w:p w14:paraId="69FB4E95" w14:textId="77777777" w:rsidR="009973E1" w:rsidRDefault="002014BF" w:rsidP="00653CAB">
      <w:pPr>
        <w:rPr>
          <w:rFonts w:asciiTheme="minorHAnsi" w:hAnsiTheme="minorHAnsi" w:cstheme="minorHAnsi"/>
          <w:i/>
          <w:iCs/>
          <w:sz w:val="22"/>
          <w:szCs w:val="22"/>
        </w:rPr>
      </w:pPr>
      <w:r w:rsidRPr="00026425">
        <w:rPr>
          <w:rFonts w:asciiTheme="minorHAnsi" w:hAnsiTheme="minorHAnsi" w:cstheme="minorHAnsi"/>
          <w:sz w:val="22"/>
          <w:szCs w:val="22"/>
        </w:rPr>
        <w:t xml:space="preserve">Buglife Kernow Wyls will be working </w:t>
      </w:r>
      <w:r w:rsidR="008D6AA6" w:rsidRPr="00026425">
        <w:rPr>
          <w:rFonts w:asciiTheme="minorHAnsi" w:hAnsiTheme="minorHAnsi" w:cstheme="minorHAnsi"/>
          <w:sz w:val="22"/>
          <w:szCs w:val="22"/>
        </w:rPr>
        <w:t>alongside</w:t>
      </w:r>
      <w:r w:rsidRPr="00026425">
        <w:rPr>
          <w:rFonts w:asciiTheme="minorHAnsi" w:hAnsiTheme="minorHAnsi" w:cstheme="minorHAnsi"/>
          <w:sz w:val="22"/>
          <w:szCs w:val="22"/>
        </w:rPr>
        <w:t xml:space="preserve"> Cornwall Wildlife Trust and the MOD</w:t>
      </w:r>
      <w:r w:rsidR="008D6AA6" w:rsidRPr="00026425">
        <w:rPr>
          <w:rFonts w:asciiTheme="minorHAnsi" w:hAnsiTheme="minorHAnsi" w:cstheme="minorHAnsi"/>
          <w:sz w:val="22"/>
          <w:szCs w:val="22"/>
        </w:rPr>
        <w:t xml:space="preserve"> to re</w:t>
      </w:r>
      <w:r w:rsidR="00D510DC" w:rsidRPr="00026425">
        <w:rPr>
          <w:rFonts w:asciiTheme="minorHAnsi" w:hAnsiTheme="minorHAnsi" w:cstheme="minorHAnsi"/>
          <w:sz w:val="22"/>
          <w:szCs w:val="22"/>
        </w:rPr>
        <w:t>s</w:t>
      </w:r>
      <w:r w:rsidR="008D6AA6" w:rsidRPr="00026425">
        <w:rPr>
          <w:rFonts w:asciiTheme="minorHAnsi" w:hAnsiTheme="minorHAnsi" w:cstheme="minorHAnsi"/>
          <w:sz w:val="22"/>
          <w:szCs w:val="22"/>
        </w:rPr>
        <w:t xml:space="preserve">tore habitat for </w:t>
      </w:r>
      <w:r w:rsidR="0040658A" w:rsidRPr="00026425">
        <w:rPr>
          <w:rFonts w:asciiTheme="minorHAnsi" w:hAnsiTheme="minorHAnsi" w:cstheme="minorHAnsi"/>
          <w:sz w:val="22"/>
          <w:szCs w:val="22"/>
        </w:rPr>
        <w:t>invertebrates at Penhale Dunes.</w:t>
      </w:r>
      <w:r w:rsidR="006977F0" w:rsidRPr="00026425">
        <w:rPr>
          <w:rFonts w:asciiTheme="minorHAnsi" w:hAnsiTheme="minorHAnsi" w:cstheme="minorHAnsi"/>
          <w:sz w:val="22"/>
          <w:szCs w:val="22"/>
        </w:rPr>
        <w:t xml:space="preserve"> Penhale Dunes is the only site in Cornwall for the rare and threatened butterfly, the Grizzled Skipper</w:t>
      </w:r>
      <w:r w:rsidR="00E30E58" w:rsidRPr="00026425">
        <w:rPr>
          <w:rFonts w:asciiTheme="minorHAnsi" w:hAnsiTheme="minorHAnsi" w:cstheme="minorHAnsi"/>
          <w:sz w:val="22"/>
          <w:szCs w:val="22"/>
        </w:rPr>
        <w:t xml:space="preserve"> (</w:t>
      </w:r>
      <w:r w:rsidR="00E30E58" w:rsidRPr="00026425">
        <w:rPr>
          <w:rFonts w:asciiTheme="minorHAnsi" w:hAnsiTheme="minorHAnsi" w:cstheme="minorHAnsi"/>
          <w:i/>
          <w:iCs/>
          <w:sz w:val="22"/>
          <w:szCs w:val="22"/>
        </w:rPr>
        <w:t>Pyrgus malvae)</w:t>
      </w:r>
      <w:r w:rsidR="00E30E58" w:rsidRPr="00026425">
        <w:rPr>
          <w:rFonts w:asciiTheme="minorHAnsi" w:hAnsiTheme="minorHAnsi" w:cstheme="minorHAnsi"/>
          <w:sz w:val="22"/>
          <w:szCs w:val="22"/>
        </w:rPr>
        <w:t>. The caterpillars feed from a variety of plants including Agrimony (</w:t>
      </w:r>
      <w:r w:rsidR="00E30E58" w:rsidRPr="00026425">
        <w:rPr>
          <w:rFonts w:asciiTheme="minorHAnsi" w:hAnsiTheme="minorHAnsi" w:cstheme="minorHAnsi"/>
          <w:i/>
          <w:iCs/>
          <w:sz w:val="22"/>
          <w:szCs w:val="22"/>
        </w:rPr>
        <w:t>Agrimonia eupatopria</w:t>
      </w:r>
      <w:r w:rsidR="00E30E58" w:rsidRPr="00026425">
        <w:rPr>
          <w:rFonts w:asciiTheme="minorHAnsi" w:hAnsiTheme="minorHAnsi" w:cstheme="minorHAnsi"/>
          <w:sz w:val="22"/>
          <w:szCs w:val="22"/>
        </w:rPr>
        <w:t>), Wild Strawberry (</w:t>
      </w:r>
      <w:r w:rsidR="00E30E58" w:rsidRPr="00026425">
        <w:rPr>
          <w:rFonts w:asciiTheme="minorHAnsi" w:hAnsiTheme="minorHAnsi" w:cstheme="minorHAnsi"/>
          <w:i/>
          <w:iCs/>
          <w:sz w:val="22"/>
          <w:szCs w:val="22"/>
        </w:rPr>
        <w:t>Fragaria vesca</w:t>
      </w:r>
      <w:r w:rsidR="00E30E58" w:rsidRPr="00026425">
        <w:rPr>
          <w:rFonts w:asciiTheme="minorHAnsi" w:hAnsiTheme="minorHAnsi" w:cstheme="minorHAnsi"/>
          <w:sz w:val="22"/>
          <w:szCs w:val="22"/>
        </w:rPr>
        <w:t>) and various cinquefoils, including Silverweed (</w:t>
      </w:r>
      <w:r w:rsidR="00E30E58" w:rsidRPr="00026425">
        <w:rPr>
          <w:rFonts w:asciiTheme="minorHAnsi" w:hAnsiTheme="minorHAnsi" w:cstheme="minorHAnsi"/>
          <w:i/>
          <w:iCs/>
          <w:sz w:val="22"/>
          <w:szCs w:val="22"/>
        </w:rPr>
        <w:t>Potentilla anserina</w:t>
      </w:r>
      <w:r w:rsidR="00E30E58" w:rsidRPr="00026425">
        <w:rPr>
          <w:rFonts w:asciiTheme="minorHAnsi" w:hAnsiTheme="minorHAnsi" w:cstheme="minorHAnsi"/>
          <w:sz w:val="22"/>
          <w:szCs w:val="22"/>
        </w:rPr>
        <w:t>), Creeping Cinquefoil (</w:t>
      </w:r>
      <w:r w:rsidR="00E30E58" w:rsidRPr="00026425">
        <w:rPr>
          <w:rFonts w:asciiTheme="minorHAnsi" w:hAnsiTheme="minorHAnsi" w:cstheme="minorHAnsi"/>
          <w:i/>
          <w:iCs/>
          <w:sz w:val="22"/>
          <w:szCs w:val="22"/>
        </w:rPr>
        <w:t>Potentilla reptans</w:t>
      </w:r>
      <w:r w:rsidR="00E30E58" w:rsidRPr="00026425">
        <w:rPr>
          <w:rFonts w:asciiTheme="minorHAnsi" w:hAnsiTheme="minorHAnsi" w:cstheme="minorHAnsi"/>
          <w:sz w:val="22"/>
          <w:szCs w:val="22"/>
        </w:rPr>
        <w:t>) and Barren Strawberry (</w:t>
      </w:r>
      <w:r w:rsidR="00E30E58" w:rsidRPr="00026425">
        <w:rPr>
          <w:rFonts w:asciiTheme="minorHAnsi" w:hAnsiTheme="minorHAnsi" w:cstheme="minorHAnsi"/>
          <w:i/>
          <w:iCs/>
          <w:sz w:val="22"/>
          <w:szCs w:val="22"/>
        </w:rPr>
        <w:t>Potentilla sterilis</w:t>
      </w:r>
      <w:r w:rsidR="00E30E58" w:rsidRPr="00026425">
        <w:rPr>
          <w:rFonts w:asciiTheme="minorHAnsi" w:hAnsiTheme="minorHAnsi" w:cstheme="minorHAnsi"/>
          <w:sz w:val="22"/>
          <w:szCs w:val="22"/>
        </w:rPr>
        <w:t>).</w:t>
      </w:r>
      <w:r w:rsidR="0040658A" w:rsidRPr="00026425">
        <w:rPr>
          <w:rFonts w:asciiTheme="minorHAnsi" w:hAnsiTheme="minorHAnsi" w:cstheme="minorHAnsi"/>
          <w:sz w:val="22"/>
          <w:szCs w:val="22"/>
        </w:rPr>
        <w:t xml:space="preserve"> </w:t>
      </w:r>
      <w:r w:rsidR="0078667F" w:rsidRPr="00026425">
        <w:rPr>
          <w:rFonts w:asciiTheme="minorHAnsi" w:hAnsiTheme="minorHAnsi" w:cstheme="minorHAnsi"/>
          <w:sz w:val="22"/>
          <w:szCs w:val="22"/>
        </w:rPr>
        <w:t xml:space="preserve">The scrub clearance works at Penhale Dunes, </w:t>
      </w:r>
      <w:r w:rsidR="006D639D" w:rsidRPr="00026425">
        <w:rPr>
          <w:rFonts w:asciiTheme="minorHAnsi" w:hAnsiTheme="minorHAnsi" w:cstheme="minorHAnsi"/>
          <w:sz w:val="22"/>
          <w:szCs w:val="22"/>
        </w:rPr>
        <w:t xml:space="preserve">are </w:t>
      </w:r>
      <w:r w:rsidR="0078667F" w:rsidRPr="00026425">
        <w:rPr>
          <w:rFonts w:asciiTheme="minorHAnsi" w:hAnsiTheme="minorHAnsi" w:cstheme="minorHAnsi"/>
          <w:sz w:val="22"/>
          <w:szCs w:val="22"/>
        </w:rPr>
        <w:t>to be funded by Kernow Wyl</w:t>
      </w:r>
      <w:r w:rsidR="006D639D" w:rsidRPr="00026425">
        <w:rPr>
          <w:rFonts w:asciiTheme="minorHAnsi" w:hAnsiTheme="minorHAnsi" w:cstheme="minorHAnsi"/>
          <w:sz w:val="22"/>
          <w:szCs w:val="22"/>
        </w:rPr>
        <w:t>s</w:t>
      </w:r>
      <w:r w:rsidR="007E5DD7">
        <w:rPr>
          <w:rFonts w:asciiTheme="minorHAnsi" w:hAnsiTheme="minorHAnsi" w:cstheme="minorHAnsi"/>
          <w:sz w:val="22"/>
          <w:szCs w:val="22"/>
        </w:rPr>
        <w:t xml:space="preserve"> will</w:t>
      </w:r>
      <w:r w:rsidR="006D639D" w:rsidRPr="00026425">
        <w:rPr>
          <w:rFonts w:asciiTheme="minorHAnsi" w:hAnsiTheme="minorHAnsi" w:cstheme="minorHAnsi"/>
          <w:sz w:val="22"/>
          <w:szCs w:val="22"/>
        </w:rPr>
        <w:t xml:space="preserve"> the aim to restore optimal habitat for the Grizzled skipper</w:t>
      </w:r>
      <w:r w:rsidR="00026425" w:rsidRPr="00026425">
        <w:rPr>
          <w:rFonts w:asciiTheme="minorHAnsi" w:hAnsiTheme="minorHAnsi" w:cstheme="minorHAnsi"/>
          <w:sz w:val="22"/>
          <w:szCs w:val="22"/>
        </w:rPr>
        <w:t>, as well as other vulnerable species that inhabit the site, such as the Large scabious mining bee</w:t>
      </w:r>
      <w:r w:rsidR="009973E1">
        <w:rPr>
          <w:rFonts w:asciiTheme="minorHAnsi" w:hAnsiTheme="minorHAnsi" w:cstheme="minorHAnsi"/>
          <w:sz w:val="22"/>
          <w:szCs w:val="22"/>
        </w:rPr>
        <w:t xml:space="preserve"> (</w:t>
      </w:r>
      <w:r w:rsidR="009973E1" w:rsidRPr="009973E1">
        <w:rPr>
          <w:rFonts w:asciiTheme="minorHAnsi" w:hAnsiTheme="minorHAnsi" w:cstheme="minorHAnsi"/>
          <w:i/>
          <w:iCs/>
          <w:sz w:val="22"/>
          <w:szCs w:val="22"/>
        </w:rPr>
        <w:t>Andrena hattorfiana</w:t>
      </w:r>
      <w:r w:rsidR="009973E1">
        <w:rPr>
          <w:rFonts w:asciiTheme="minorHAnsi" w:hAnsiTheme="minorHAnsi" w:cstheme="minorHAnsi"/>
          <w:i/>
          <w:iCs/>
          <w:sz w:val="22"/>
          <w:szCs w:val="22"/>
        </w:rPr>
        <w:t xml:space="preserve">). </w:t>
      </w:r>
    </w:p>
    <w:p w14:paraId="1783A37C" w14:textId="77777777" w:rsidR="007D51B3" w:rsidRDefault="007D51B3" w:rsidP="00653CAB">
      <w:pPr>
        <w:rPr>
          <w:rFonts w:asciiTheme="minorHAnsi" w:hAnsiTheme="minorHAnsi" w:cstheme="minorHAnsi"/>
          <w:i/>
          <w:iCs/>
          <w:sz w:val="22"/>
          <w:szCs w:val="22"/>
        </w:rPr>
      </w:pPr>
    </w:p>
    <w:p w14:paraId="283D6F0B" w14:textId="679101CA" w:rsidR="00803D9C" w:rsidRPr="00FD7820" w:rsidRDefault="007D51B3" w:rsidP="00653CAB">
      <w:pPr>
        <w:rPr>
          <w:rFonts w:asciiTheme="minorHAnsi" w:hAnsiTheme="minorHAnsi" w:cstheme="minorHAnsi"/>
          <w:sz w:val="22"/>
          <w:szCs w:val="22"/>
        </w:rPr>
      </w:pPr>
      <w:r w:rsidRPr="007D51B3">
        <w:rPr>
          <w:rFonts w:asciiTheme="minorHAnsi" w:hAnsiTheme="minorHAnsi" w:cstheme="minorHAnsi"/>
          <w:sz w:val="22"/>
          <w:szCs w:val="22"/>
        </w:rPr>
        <w:t>Scrub removal and creation of bare ground</w:t>
      </w:r>
      <w:r>
        <w:rPr>
          <w:rFonts w:asciiTheme="minorHAnsi" w:hAnsiTheme="minorHAnsi" w:cstheme="minorHAnsi"/>
          <w:i/>
          <w:iCs/>
          <w:sz w:val="22"/>
          <w:szCs w:val="22"/>
        </w:rPr>
        <w:t xml:space="preserve"> </w:t>
      </w:r>
      <w:r w:rsidR="005063AB">
        <w:rPr>
          <w:rFonts w:asciiTheme="minorHAnsi" w:hAnsiTheme="minorHAnsi" w:cstheme="minorHAnsi"/>
          <w:sz w:val="22"/>
          <w:szCs w:val="22"/>
        </w:rPr>
        <w:t xml:space="preserve">will create </w:t>
      </w:r>
      <w:r w:rsidR="004F50D7">
        <w:rPr>
          <w:rFonts w:asciiTheme="minorHAnsi" w:hAnsiTheme="minorHAnsi" w:cstheme="minorHAnsi"/>
          <w:sz w:val="22"/>
          <w:szCs w:val="22"/>
        </w:rPr>
        <w:t xml:space="preserve">suitable conditions </w:t>
      </w:r>
      <w:r w:rsidR="005063AB">
        <w:rPr>
          <w:rFonts w:asciiTheme="minorHAnsi" w:hAnsiTheme="minorHAnsi" w:cstheme="minorHAnsi"/>
          <w:sz w:val="22"/>
          <w:szCs w:val="22"/>
        </w:rPr>
        <w:t xml:space="preserve">for Grizzled skipper foodplants </w:t>
      </w:r>
      <w:r w:rsidR="009F7202">
        <w:rPr>
          <w:rFonts w:asciiTheme="minorHAnsi" w:hAnsiTheme="minorHAnsi" w:cstheme="minorHAnsi"/>
          <w:sz w:val="22"/>
          <w:szCs w:val="22"/>
        </w:rPr>
        <w:t xml:space="preserve">to establish and fencing of areas will </w:t>
      </w:r>
      <w:r w:rsidR="004C470B">
        <w:rPr>
          <w:rFonts w:asciiTheme="minorHAnsi" w:hAnsiTheme="minorHAnsi" w:cstheme="minorHAnsi"/>
          <w:sz w:val="22"/>
          <w:szCs w:val="22"/>
        </w:rPr>
        <w:t>enable grazing regimes to be implemented</w:t>
      </w:r>
      <w:r w:rsidR="004F50D7">
        <w:rPr>
          <w:rFonts w:asciiTheme="minorHAnsi" w:hAnsiTheme="minorHAnsi" w:cstheme="minorHAnsi"/>
          <w:sz w:val="22"/>
          <w:szCs w:val="22"/>
        </w:rPr>
        <w:t xml:space="preserve"> for </w:t>
      </w:r>
      <w:r w:rsidR="00CA6352">
        <w:rPr>
          <w:rFonts w:asciiTheme="minorHAnsi" w:hAnsiTheme="minorHAnsi" w:cstheme="minorHAnsi"/>
          <w:sz w:val="22"/>
          <w:szCs w:val="22"/>
        </w:rPr>
        <w:t xml:space="preserve">cost </w:t>
      </w:r>
      <w:r w:rsidR="004F50D7">
        <w:rPr>
          <w:rFonts w:asciiTheme="minorHAnsi" w:hAnsiTheme="minorHAnsi" w:cstheme="minorHAnsi"/>
          <w:sz w:val="22"/>
          <w:szCs w:val="22"/>
        </w:rPr>
        <w:t>effective ongoing mainten</w:t>
      </w:r>
      <w:r w:rsidR="00CA6352">
        <w:rPr>
          <w:rFonts w:asciiTheme="minorHAnsi" w:hAnsiTheme="minorHAnsi" w:cstheme="minorHAnsi"/>
          <w:sz w:val="22"/>
          <w:szCs w:val="22"/>
        </w:rPr>
        <w:t xml:space="preserve">ance of species rich grassland. </w:t>
      </w:r>
    </w:p>
    <w:p w14:paraId="2FFF290B" w14:textId="77777777" w:rsidR="00FC6DE6" w:rsidRPr="00734173" w:rsidRDefault="00FC6DE6" w:rsidP="00C378B5">
      <w:pPr>
        <w:rPr>
          <w:rFonts w:asciiTheme="minorHAnsi" w:hAnsiTheme="minorHAnsi" w:cstheme="minorHAnsi"/>
          <w:sz w:val="21"/>
          <w:szCs w:val="21"/>
        </w:rPr>
      </w:pPr>
    </w:p>
    <w:p w14:paraId="35F07B4B" w14:textId="57EB5B18" w:rsidR="00545871" w:rsidRPr="00734173" w:rsidRDefault="00E76E9D" w:rsidP="00E76E9D">
      <w:pPr>
        <w:rPr>
          <w:rFonts w:asciiTheme="minorHAnsi" w:hAnsiTheme="minorHAnsi" w:cstheme="minorHAnsi"/>
          <w:b/>
          <w:bCs/>
        </w:rPr>
      </w:pPr>
      <w:r w:rsidRPr="00734173">
        <w:rPr>
          <w:rFonts w:asciiTheme="minorHAnsi" w:hAnsiTheme="minorHAnsi" w:cstheme="minorHAnsi"/>
          <w:b/>
          <w:bCs/>
        </w:rPr>
        <w:t>Schedule of works</w:t>
      </w:r>
    </w:p>
    <w:tbl>
      <w:tblPr>
        <w:tblStyle w:val="TableGrid"/>
        <w:tblW w:w="0" w:type="auto"/>
        <w:tblInd w:w="108" w:type="dxa"/>
        <w:tblLook w:val="04A0" w:firstRow="1" w:lastRow="0" w:firstColumn="1" w:lastColumn="0" w:noHBand="0" w:noVBand="1"/>
      </w:tblPr>
      <w:tblGrid>
        <w:gridCol w:w="7684"/>
        <w:gridCol w:w="1417"/>
      </w:tblGrid>
      <w:tr w:rsidR="0066323F" w:rsidRPr="00734173" w14:paraId="5A1B6240" w14:textId="77777777" w:rsidTr="215B903F">
        <w:trPr>
          <w:trHeight w:val="340"/>
        </w:trPr>
        <w:tc>
          <w:tcPr>
            <w:tcW w:w="7684" w:type="dxa"/>
            <w:shd w:val="clear" w:color="auto" w:fill="DBDBDB" w:themeFill="accent3" w:themeFillTint="66"/>
            <w:vAlign w:val="center"/>
          </w:tcPr>
          <w:p w14:paraId="2BE07972" w14:textId="77777777" w:rsidR="0066323F" w:rsidRPr="00734173" w:rsidRDefault="0066323F" w:rsidP="008F5524">
            <w:pPr>
              <w:rPr>
                <w:rFonts w:asciiTheme="minorHAnsi" w:hAnsiTheme="minorHAnsi" w:cstheme="minorHAnsi"/>
                <w:sz w:val="22"/>
                <w:szCs w:val="22"/>
              </w:rPr>
            </w:pPr>
            <w:r w:rsidRPr="00734173">
              <w:rPr>
                <w:rFonts w:asciiTheme="minorHAnsi" w:hAnsiTheme="minorHAnsi" w:cstheme="minorHAnsi"/>
                <w:sz w:val="22"/>
                <w:szCs w:val="22"/>
              </w:rPr>
              <w:t>Description</w:t>
            </w:r>
          </w:p>
        </w:tc>
        <w:tc>
          <w:tcPr>
            <w:tcW w:w="1417" w:type="dxa"/>
            <w:shd w:val="clear" w:color="auto" w:fill="DBDBDB" w:themeFill="accent3" w:themeFillTint="66"/>
            <w:vAlign w:val="center"/>
          </w:tcPr>
          <w:p w14:paraId="5D9FE4DA" w14:textId="77777777" w:rsidR="0066323F" w:rsidRPr="00734173" w:rsidRDefault="0066323F" w:rsidP="008F5524">
            <w:pPr>
              <w:rPr>
                <w:rFonts w:asciiTheme="minorHAnsi" w:hAnsiTheme="minorHAnsi" w:cstheme="minorHAnsi"/>
                <w:sz w:val="22"/>
                <w:szCs w:val="22"/>
              </w:rPr>
            </w:pPr>
            <w:r w:rsidRPr="00734173">
              <w:rPr>
                <w:rFonts w:asciiTheme="minorHAnsi" w:hAnsiTheme="minorHAnsi" w:cstheme="minorHAnsi"/>
                <w:sz w:val="22"/>
                <w:szCs w:val="22"/>
              </w:rPr>
              <w:t>Amount (£)</w:t>
            </w:r>
          </w:p>
        </w:tc>
      </w:tr>
      <w:tr w:rsidR="0066323F" w:rsidRPr="00734173" w14:paraId="35DEB48B" w14:textId="77777777" w:rsidTr="215B903F">
        <w:trPr>
          <w:trHeight w:val="2026"/>
        </w:trPr>
        <w:tc>
          <w:tcPr>
            <w:tcW w:w="7684" w:type="dxa"/>
          </w:tcPr>
          <w:p w14:paraId="1A9C84B6" w14:textId="0F3282A1" w:rsidR="00F61645" w:rsidRDefault="5B19E74E" w:rsidP="215B903F">
            <w:pPr>
              <w:pStyle w:val="Default"/>
              <w:rPr>
                <w:rFonts w:asciiTheme="minorHAnsi" w:hAnsiTheme="minorHAnsi" w:cstheme="minorBidi"/>
                <w:b/>
                <w:bCs/>
                <w:sz w:val="22"/>
                <w:szCs w:val="22"/>
              </w:rPr>
            </w:pPr>
            <w:r w:rsidRPr="00D30CC3">
              <w:rPr>
                <w:rFonts w:asciiTheme="minorHAnsi" w:hAnsiTheme="minorHAnsi" w:cstheme="minorBidi"/>
                <w:b/>
                <w:bCs/>
                <w:sz w:val="22"/>
                <w:szCs w:val="22"/>
              </w:rPr>
              <w:t xml:space="preserve">1 </w:t>
            </w:r>
            <w:r w:rsidR="00653CAB" w:rsidRPr="00D30CC3">
              <w:rPr>
                <w:rFonts w:asciiTheme="minorHAnsi" w:hAnsiTheme="minorHAnsi" w:cstheme="minorBidi"/>
                <w:b/>
                <w:bCs/>
                <w:sz w:val="22"/>
                <w:szCs w:val="22"/>
              </w:rPr>
              <w:t>–</w:t>
            </w:r>
            <w:r w:rsidRPr="00D30CC3">
              <w:rPr>
                <w:rFonts w:asciiTheme="minorHAnsi" w:hAnsiTheme="minorHAnsi" w:cstheme="minorBidi"/>
                <w:b/>
                <w:bCs/>
                <w:sz w:val="22"/>
                <w:szCs w:val="22"/>
              </w:rPr>
              <w:t xml:space="preserve"> </w:t>
            </w:r>
            <w:r w:rsidR="00235D7B" w:rsidRPr="00D30CC3">
              <w:rPr>
                <w:rFonts w:asciiTheme="minorHAnsi" w:hAnsiTheme="minorHAnsi" w:cstheme="minorBidi"/>
                <w:b/>
                <w:bCs/>
                <w:sz w:val="22"/>
                <w:szCs w:val="22"/>
              </w:rPr>
              <w:t xml:space="preserve">Penhale Dunes MOD </w:t>
            </w:r>
            <w:r w:rsidR="00BB26CB" w:rsidRPr="00D30CC3">
              <w:rPr>
                <w:rFonts w:asciiTheme="minorHAnsi" w:hAnsiTheme="minorHAnsi" w:cstheme="minorBidi"/>
                <w:b/>
                <w:bCs/>
                <w:sz w:val="22"/>
                <w:szCs w:val="22"/>
              </w:rPr>
              <w:t>–</w:t>
            </w:r>
            <w:r w:rsidR="00235D7B" w:rsidRPr="00D30CC3">
              <w:rPr>
                <w:rFonts w:asciiTheme="minorHAnsi" w:hAnsiTheme="minorHAnsi" w:cstheme="minorBidi"/>
                <w:b/>
                <w:bCs/>
                <w:sz w:val="22"/>
                <w:szCs w:val="22"/>
              </w:rPr>
              <w:t xml:space="preserve"> </w:t>
            </w:r>
            <w:r w:rsidR="00F61645" w:rsidRPr="00D30CC3">
              <w:rPr>
                <w:rFonts w:asciiTheme="minorHAnsi" w:hAnsiTheme="minorHAnsi" w:cstheme="minorBidi"/>
                <w:b/>
                <w:bCs/>
                <w:sz w:val="22"/>
                <w:szCs w:val="22"/>
              </w:rPr>
              <w:t xml:space="preserve">Scrub </w:t>
            </w:r>
            <w:r w:rsidR="00BB26CB" w:rsidRPr="00D30CC3">
              <w:rPr>
                <w:rFonts w:asciiTheme="minorHAnsi" w:hAnsiTheme="minorHAnsi" w:cstheme="minorBidi"/>
                <w:b/>
                <w:bCs/>
                <w:sz w:val="22"/>
                <w:szCs w:val="22"/>
              </w:rPr>
              <w:t>removal</w:t>
            </w:r>
          </w:p>
          <w:p w14:paraId="2169ACB9" w14:textId="361B4567" w:rsidR="00000FF0" w:rsidRPr="00D30CC3" w:rsidRDefault="00F22555" w:rsidP="215B903F">
            <w:pPr>
              <w:pStyle w:val="Default"/>
              <w:rPr>
                <w:rFonts w:asciiTheme="minorHAnsi" w:hAnsiTheme="minorHAnsi" w:cstheme="minorBidi"/>
                <w:b/>
                <w:bCs/>
                <w:sz w:val="22"/>
                <w:szCs w:val="22"/>
              </w:rPr>
            </w:pPr>
            <w:r>
              <w:rPr>
                <w:rFonts w:asciiTheme="minorHAnsi" w:hAnsiTheme="minorHAnsi" w:cstheme="minorBidi"/>
                <w:b/>
                <w:bCs/>
                <w:sz w:val="22"/>
                <w:szCs w:val="22"/>
              </w:rPr>
              <w:t xml:space="preserve">Grid ref: </w:t>
            </w:r>
            <w:r w:rsidR="00000FF0" w:rsidRPr="00000FF0">
              <w:rPr>
                <w:rFonts w:asciiTheme="minorHAnsi" w:hAnsiTheme="minorHAnsi" w:cstheme="minorBidi"/>
                <w:b/>
                <w:bCs/>
                <w:sz w:val="22"/>
                <w:szCs w:val="22"/>
              </w:rPr>
              <w:t>SW775562</w:t>
            </w:r>
            <w:r w:rsidR="00000FF0">
              <w:rPr>
                <w:rFonts w:asciiTheme="minorHAnsi" w:hAnsiTheme="minorHAnsi" w:cstheme="minorBidi"/>
                <w:b/>
                <w:bCs/>
                <w:sz w:val="22"/>
                <w:szCs w:val="22"/>
              </w:rPr>
              <w:t xml:space="preserve"> / what3words</w:t>
            </w:r>
            <w:r w:rsidR="00832A9F">
              <w:rPr>
                <w:rFonts w:asciiTheme="minorHAnsi" w:hAnsiTheme="minorHAnsi" w:cstheme="minorBidi"/>
                <w:b/>
                <w:bCs/>
                <w:sz w:val="22"/>
                <w:szCs w:val="22"/>
              </w:rPr>
              <w:t xml:space="preserve">: </w:t>
            </w:r>
            <w:r w:rsidRPr="00F22555">
              <w:rPr>
                <w:rFonts w:asciiTheme="minorHAnsi" w:hAnsiTheme="minorHAnsi" w:cstheme="minorBidi"/>
                <w:b/>
                <w:bCs/>
                <w:sz w:val="22"/>
                <w:szCs w:val="22"/>
              </w:rPr>
              <w:t>verge.mental.unhelpful</w:t>
            </w:r>
          </w:p>
          <w:p w14:paraId="498CB7C0" w14:textId="17759DED" w:rsidR="00F64EED" w:rsidRPr="00235D7B" w:rsidRDefault="003C6EC0" w:rsidP="215B903F">
            <w:pPr>
              <w:pStyle w:val="Default"/>
              <w:rPr>
                <w:rFonts w:asciiTheme="minorHAnsi" w:hAnsiTheme="minorHAnsi" w:cstheme="minorBidi"/>
                <w:sz w:val="22"/>
                <w:szCs w:val="22"/>
              </w:rPr>
            </w:pPr>
            <w:r w:rsidRPr="00235D7B">
              <w:rPr>
                <w:rFonts w:asciiTheme="minorHAnsi" w:hAnsiTheme="minorHAnsi" w:cstheme="minorBidi"/>
                <w:sz w:val="22"/>
                <w:szCs w:val="22"/>
              </w:rPr>
              <w:t xml:space="preserve">Scrub clearance </w:t>
            </w:r>
            <w:r w:rsidR="00832A9F">
              <w:rPr>
                <w:rFonts w:asciiTheme="minorHAnsi" w:hAnsiTheme="minorHAnsi" w:cstheme="minorBidi"/>
                <w:sz w:val="22"/>
                <w:szCs w:val="22"/>
              </w:rPr>
              <w:t>w</w:t>
            </w:r>
            <w:r w:rsidR="00D93277" w:rsidRPr="00235D7B">
              <w:rPr>
                <w:rFonts w:asciiTheme="minorHAnsi" w:hAnsiTheme="minorHAnsi" w:cstheme="minorBidi"/>
                <w:sz w:val="22"/>
                <w:szCs w:val="22"/>
              </w:rPr>
              <w:t xml:space="preserve">ithin area </w:t>
            </w:r>
            <w:r w:rsidR="003F3706">
              <w:rPr>
                <w:rFonts w:asciiTheme="minorHAnsi" w:hAnsiTheme="minorHAnsi" w:cstheme="minorBidi"/>
                <w:sz w:val="22"/>
                <w:szCs w:val="22"/>
              </w:rPr>
              <w:t>highlighted in orange on the map below</w:t>
            </w:r>
            <w:r w:rsidR="007A49D3" w:rsidRPr="00235D7B">
              <w:rPr>
                <w:rFonts w:asciiTheme="minorHAnsi" w:hAnsiTheme="minorHAnsi" w:cstheme="minorBidi"/>
                <w:sz w:val="22"/>
                <w:szCs w:val="22"/>
              </w:rPr>
              <w:t xml:space="preserve">. </w:t>
            </w:r>
            <w:r w:rsidR="00E63FE1" w:rsidRPr="00235D7B">
              <w:rPr>
                <w:rFonts w:asciiTheme="minorHAnsi" w:hAnsiTheme="minorHAnsi" w:cstheme="minorBidi"/>
                <w:sz w:val="22"/>
                <w:szCs w:val="22"/>
              </w:rPr>
              <w:t xml:space="preserve">Access through military training area, key will be provided. </w:t>
            </w:r>
          </w:p>
          <w:p w14:paraId="7CF66D59" w14:textId="08EA99AB" w:rsidR="00944349" w:rsidRPr="00C91F97" w:rsidRDefault="00D30CC3" w:rsidP="00C91F97">
            <w:pPr>
              <w:pStyle w:val="Default"/>
              <w:rPr>
                <w:rFonts w:asciiTheme="minorHAnsi" w:hAnsiTheme="minorHAnsi" w:cstheme="minorBidi"/>
                <w:b/>
                <w:bCs/>
                <w:sz w:val="22"/>
                <w:szCs w:val="22"/>
              </w:rPr>
            </w:pPr>
            <w:r>
              <w:rPr>
                <w:rFonts w:asciiTheme="minorHAnsi" w:hAnsiTheme="minorHAnsi" w:cstheme="minorBidi"/>
                <w:sz w:val="22"/>
                <w:szCs w:val="22"/>
              </w:rPr>
              <w:t>S</w:t>
            </w:r>
            <w:r w:rsidR="00C5400F" w:rsidRPr="00235D7B">
              <w:rPr>
                <w:rFonts w:asciiTheme="minorHAnsi" w:hAnsiTheme="minorHAnsi" w:cstheme="minorBidi"/>
                <w:sz w:val="22"/>
                <w:szCs w:val="22"/>
              </w:rPr>
              <w:t>crub removal, approx.</w:t>
            </w:r>
            <w:r w:rsidR="00943912" w:rsidRPr="00235D7B">
              <w:rPr>
                <w:rFonts w:asciiTheme="minorHAnsi" w:hAnsiTheme="minorHAnsi" w:cstheme="minorBidi"/>
                <w:sz w:val="22"/>
                <w:szCs w:val="22"/>
              </w:rPr>
              <w:t xml:space="preserve"> 2000m2, ½ acre. Use a </w:t>
            </w:r>
            <w:r w:rsidR="00930285" w:rsidRPr="00235D7B">
              <w:rPr>
                <w:rFonts w:asciiTheme="minorHAnsi" w:hAnsiTheme="minorHAnsi" w:cstheme="minorBidi"/>
                <w:sz w:val="22"/>
                <w:szCs w:val="22"/>
              </w:rPr>
              <w:t>land rake and grab to remove woody vegetation</w:t>
            </w:r>
            <w:r w:rsidR="00BC733B" w:rsidRPr="00235D7B">
              <w:rPr>
                <w:rFonts w:asciiTheme="minorHAnsi" w:hAnsiTheme="minorHAnsi" w:cstheme="minorBidi"/>
                <w:sz w:val="22"/>
                <w:szCs w:val="22"/>
              </w:rPr>
              <w:t xml:space="preserve">. Pile and burn in designated location within the bare areas created by scrub removal and agreed with Penhale dunes ranger. </w:t>
            </w:r>
            <w:r w:rsidR="008E5367" w:rsidRPr="008E5367">
              <w:rPr>
                <w:rFonts w:asciiTheme="minorHAnsi" w:hAnsiTheme="minorHAnsi" w:cstheme="minorBidi"/>
                <w:b/>
                <w:bCs/>
                <w:sz w:val="22"/>
                <w:szCs w:val="22"/>
              </w:rPr>
              <w:t>As an alternative please include optional cost for removal of green waste off site</w:t>
            </w:r>
            <w:r w:rsidR="00C91F97">
              <w:rPr>
                <w:rFonts w:asciiTheme="minorHAnsi" w:hAnsiTheme="minorHAnsi" w:cstheme="minorBidi"/>
                <w:b/>
                <w:bCs/>
                <w:sz w:val="22"/>
                <w:szCs w:val="22"/>
              </w:rPr>
              <w:t>. T</w:t>
            </w:r>
            <w:r w:rsidR="00C91F97" w:rsidRPr="00040D2F">
              <w:rPr>
                <w:rFonts w:asciiTheme="minorHAnsi" w:hAnsiTheme="minorHAnsi" w:cstheme="minorBidi"/>
                <w:b/>
                <w:bCs/>
                <w:sz w:val="22"/>
                <w:szCs w:val="22"/>
              </w:rPr>
              <w:t>he contractor will need to</w:t>
            </w:r>
            <w:r w:rsidR="00C91F97">
              <w:rPr>
                <w:rFonts w:asciiTheme="minorHAnsi" w:hAnsiTheme="minorHAnsi" w:cstheme="minorBidi"/>
                <w:b/>
                <w:bCs/>
                <w:sz w:val="22"/>
                <w:szCs w:val="22"/>
              </w:rPr>
              <w:t xml:space="preserve"> be able to</w:t>
            </w:r>
            <w:r w:rsidR="00C91F97" w:rsidRPr="00040D2F">
              <w:rPr>
                <w:rFonts w:asciiTheme="minorHAnsi" w:hAnsiTheme="minorHAnsi" w:cstheme="minorBidi"/>
                <w:b/>
                <w:bCs/>
                <w:sz w:val="22"/>
                <w:szCs w:val="22"/>
              </w:rPr>
              <w:t xml:space="preserve"> submit </w:t>
            </w:r>
            <w:r w:rsidR="00C91F97">
              <w:rPr>
                <w:rFonts w:asciiTheme="minorHAnsi" w:hAnsiTheme="minorHAnsi" w:cstheme="minorBidi"/>
                <w:b/>
                <w:bCs/>
                <w:sz w:val="22"/>
                <w:szCs w:val="22"/>
              </w:rPr>
              <w:t xml:space="preserve">a </w:t>
            </w:r>
            <w:r w:rsidR="00C91F97" w:rsidRPr="00040D2F">
              <w:rPr>
                <w:rFonts w:asciiTheme="minorHAnsi" w:hAnsiTheme="minorHAnsi" w:cstheme="minorBidi"/>
                <w:b/>
                <w:bCs/>
                <w:sz w:val="22"/>
                <w:szCs w:val="22"/>
              </w:rPr>
              <w:t>licence for waste disposal to the Buglife Conservation officer and the Cornwall Wildlife Trust ranger.</w:t>
            </w:r>
          </w:p>
          <w:p w14:paraId="7553E6D8" w14:textId="77777777" w:rsidR="007B7E70" w:rsidRDefault="007B7E70" w:rsidP="215B903F">
            <w:pPr>
              <w:pStyle w:val="Default"/>
              <w:rPr>
                <w:rFonts w:asciiTheme="minorHAnsi" w:hAnsiTheme="minorHAnsi" w:cstheme="minorBidi"/>
                <w:b/>
                <w:bCs/>
                <w:sz w:val="22"/>
                <w:szCs w:val="22"/>
              </w:rPr>
            </w:pPr>
          </w:p>
          <w:p w14:paraId="38B94B8E" w14:textId="67C46B43" w:rsidR="00944349" w:rsidRDefault="007B7E70" w:rsidP="215B903F">
            <w:pPr>
              <w:pStyle w:val="Default"/>
              <w:rPr>
                <w:rFonts w:asciiTheme="minorHAnsi" w:hAnsiTheme="minorHAnsi" w:cstheme="minorBidi"/>
                <w:b/>
                <w:bCs/>
                <w:sz w:val="22"/>
                <w:szCs w:val="22"/>
              </w:rPr>
            </w:pPr>
            <w:r w:rsidRPr="007B7E70">
              <w:rPr>
                <w:rFonts w:asciiTheme="minorHAnsi" w:hAnsiTheme="minorHAnsi" w:cstheme="minorBidi"/>
                <w:b/>
                <w:bCs/>
                <w:noProof/>
                <w:sz w:val="22"/>
                <w:szCs w:val="22"/>
              </w:rPr>
              <w:drawing>
                <wp:inline distT="0" distB="0" distL="0" distR="0" wp14:anchorId="22330D63" wp14:editId="6FD20987">
                  <wp:extent cx="3124200" cy="2667000"/>
                  <wp:effectExtent l="0" t="0" r="0" b="0"/>
                  <wp:docPr id="580417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17498" name=""/>
                          <pic:cNvPicPr/>
                        </pic:nvPicPr>
                        <pic:blipFill rotWithShape="1">
                          <a:blip r:embed="rId16"/>
                          <a:srcRect l="21485" t="48143" r="24474"/>
                          <a:stretch>
                            <a:fillRect/>
                          </a:stretch>
                        </pic:blipFill>
                        <pic:spPr bwMode="auto">
                          <a:xfrm>
                            <a:off x="0" y="0"/>
                            <a:ext cx="3124954" cy="2667644"/>
                          </a:xfrm>
                          <a:prstGeom prst="rect">
                            <a:avLst/>
                          </a:prstGeom>
                          <a:ln>
                            <a:noFill/>
                          </a:ln>
                          <a:extLst>
                            <a:ext uri="{53640926-AAD7-44D8-BBD7-CCE9431645EC}">
                              <a14:shadowObscured xmlns:a14="http://schemas.microsoft.com/office/drawing/2010/main"/>
                            </a:ext>
                          </a:extLst>
                        </pic:spPr>
                      </pic:pic>
                    </a:graphicData>
                  </a:graphic>
                </wp:inline>
              </w:drawing>
            </w:r>
          </w:p>
          <w:p w14:paraId="05DCC66F" w14:textId="0AC0FDD1" w:rsidR="003C6EC0" w:rsidRDefault="003C6EC0" w:rsidP="215B903F">
            <w:pPr>
              <w:pStyle w:val="Default"/>
              <w:rPr>
                <w:rFonts w:asciiTheme="minorHAnsi" w:hAnsiTheme="minorHAnsi" w:cstheme="minorBidi"/>
                <w:sz w:val="22"/>
                <w:szCs w:val="22"/>
              </w:rPr>
            </w:pPr>
          </w:p>
          <w:p w14:paraId="03F5A8B6" w14:textId="6F464130" w:rsidR="003C6EC0" w:rsidRPr="00734173" w:rsidRDefault="003C6EC0" w:rsidP="215B903F">
            <w:pPr>
              <w:pStyle w:val="Default"/>
              <w:rPr>
                <w:rFonts w:asciiTheme="minorHAnsi" w:hAnsiTheme="minorHAnsi" w:cstheme="minorBidi"/>
                <w:sz w:val="22"/>
                <w:szCs w:val="22"/>
              </w:rPr>
            </w:pPr>
          </w:p>
        </w:tc>
        <w:tc>
          <w:tcPr>
            <w:tcW w:w="1417" w:type="dxa"/>
          </w:tcPr>
          <w:p w14:paraId="0255EFD7" w14:textId="77777777" w:rsidR="0066323F" w:rsidRPr="00734173" w:rsidRDefault="0066323F" w:rsidP="008F5524">
            <w:pPr>
              <w:rPr>
                <w:rFonts w:asciiTheme="minorHAnsi" w:hAnsiTheme="minorHAnsi" w:cstheme="minorHAnsi"/>
                <w:sz w:val="22"/>
                <w:szCs w:val="22"/>
              </w:rPr>
            </w:pPr>
          </w:p>
        </w:tc>
      </w:tr>
      <w:tr w:rsidR="003F3ED0" w:rsidRPr="00734173" w14:paraId="23190B83" w14:textId="77777777" w:rsidTr="215B903F">
        <w:trPr>
          <w:trHeight w:val="380"/>
        </w:trPr>
        <w:tc>
          <w:tcPr>
            <w:tcW w:w="7684" w:type="dxa"/>
            <w:vAlign w:val="center"/>
          </w:tcPr>
          <w:p w14:paraId="2CE5FA7A" w14:textId="6FDCD830" w:rsidR="003F3ED0" w:rsidRPr="00734173" w:rsidRDefault="003F3ED0" w:rsidP="00EA42E3">
            <w:pPr>
              <w:rPr>
                <w:rFonts w:asciiTheme="minorHAnsi" w:hAnsiTheme="minorHAnsi" w:cstheme="minorHAnsi"/>
                <w:b/>
                <w:sz w:val="22"/>
                <w:szCs w:val="22"/>
              </w:rPr>
            </w:pPr>
            <w:r w:rsidRPr="00734173">
              <w:rPr>
                <w:rFonts w:asciiTheme="minorHAnsi" w:hAnsiTheme="minorHAnsi" w:cstheme="minorHAnsi"/>
                <w:b/>
                <w:sz w:val="22"/>
                <w:szCs w:val="22"/>
              </w:rPr>
              <w:t>TOTAL (Ex Vat)</w:t>
            </w:r>
          </w:p>
        </w:tc>
        <w:tc>
          <w:tcPr>
            <w:tcW w:w="1417" w:type="dxa"/>
            <w:vAlign w:val="center"/>
          </w:tcPr>
          <w:p w14:paraId="0DC6EA59" w14:textId="2F9F7EB2" w:rsidR="003F3ED0" w:rsidRPr="00734173" w:rsidRDefault="0133A1CF" w:rsidP="215B903F">
            <w:pPr>
              <w:rPr>
                <w:rFonts w:asciiTheme="minorHAnsi" w:hAnsiTheme="minorHAnsi" w:cstheme="minorBidi"/>
                <w:sz w:val="22"/>
                <w:szCs w:val="22"/>
              </w:rPr>
            </w:pPr>
            <w:r w:rsidRPr="215B903F">
              <w:rPr>
                <w:rFonts w:asciiTheme="minorHAnsi" w:hAnsiTheme="minorHAnsi" w:cstheme="minorBidi"/>
                <w:b/>
                <w:bCs/>
                <w:sz w:val="22"/>
                <w:szCs w:val="22"/>
              </w:rPr>
              <w:t>£</w:t>
            </w:r>
          </w:p>
        </w:tc>
      </w:tr>
    </w:tbl>
    <w:p w14:paraId="3DCDD99A" w14:textId="74FE5978" w:rsidR="00545871" w:rsidRDefault="00545871" w:rsidP="00545871">
      <w:pPr>
        <w:rPr>
          <w:rFonts w:asciiTheme="minorHAnsi" w:hAnsiTheme="minorHAnsi" w:cstheme="minorHAnsi"/>
        </w:rPr>
      </w:pPr>
    </w:p>
    <w:p w14:paraId="5CBB372B" w14:textId="77777777" w:rsidR="008D5F25" w:rsidRDefault="008D5F25" w:rsidP="00545871">
      <w:pPr>
        <w:rPr>
          <w:rFonts w:asciiTheme="minorHAnsi" w:hAnsiTheme="minorHAnsi" w:cstheme="minorHAnsi"/>
        </w:rPr>
      </w:pPr>
    </w:p>
    <w:p w14:paraId="6D7C848E" w14:textId="77777777" w:rsidR="00713C94" w:rsidRDefault="00713C94" w:rsidP="00545871">
      <w:pPr>
        <w:rPr>
          <w:rFonts w:asciiTheme="minorHAnsi" w:hAnsiTheme="minorHAnsi" w:cstheme="minorHAnsi"/>
        </w:rPr>
      </w:pPr>
    </w:p>
    <w:p w14:paraId="6A52A94E" w14:textId="77777777" w:rsidR="00713C94" w:rsidRDefault="00713C94" w:rsidP="00545871">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7684"/>
        <w:gridCol w:w="1417"/>
      </w:tblGrid>
      <w:tr w:rsidR="00A836EF" w:rsidRPr="00734173" w14:paraId="7E318BD9" w14:textId="77777777" w:rsidTr="00581390">
        <w:trPr>
          <w:trHeight w:val="340"/>
        </w:trPr>
        <w:tc>
          <w:tcPr>
            <w:tcW w:w="7684" w:type="dxa"/>
            <w:shd w:val="clear" w:color="auto" w:fill="DBDBDB" w:themeFill="accent3" w:themeFillTint="66"/>
            <w:vAlign w:val="center"/>
          </w:tcPr>
          <w:p w14:paraId="464AF046" w14:textId="77777777" w:rsidR="00A836EF" w:rsidRPr="00734173" w:rsidRDefault="00A836EF" w:rsidP="00581390">
            <w:pPr>
              <w:rPr>
                <w:rFonts w:asciiTheme="minorHAnsi" w:hAnsiTheme="minorHAnsi" w:cstheme="minorHAnsi"/>
                <w:sz w:val="22"/>
                <w:szCs w:val="22"/>
              </w:rPr>
            </w:pPr>
            <w:r w:rsidRPr="00734173">
              <w:rPr>
                <w:rFonts w:asciiTheme="minorHAnsi" w:hAnsiTheme="minorHAnsi" w:cstheme="minorHAnsi"/>
                <w:sz w:val="22"/>
                <w:szCs w:val="22"/>
              </w:rPr>
              <w:t>Description</w:t>
            </w:r>
          </w:p>
        </w:tc>
        <w:tc>
          <w:tcPr>
            <w:tcW w:w="1417" w:type="dxa"/>
            <w:shd w:val="clear" w:color="auto" w:fill="DBDBDB" w:themeFill="accent3" w:themeFillTint="66"/>
            <w:vAlign w:val="center"/>
          </w:tcPr>
          <w:p w14:paraId="43F08BD7" w14:textId="77777777" w:rsidR="00A836EF" w:rsidRPr="00734173" w:rsidRDefault="00A836EF" w:rsidP="00581390">
            <w:pPr>
              <w:rPr>
                <w:rFonts w:asciiTheme="minorHAnsi" w:hAnsiTheme="minorHAnsi" w:cstheme="minorHAnsi"/>
                <w:sz w:val="22"/>
                <w:szCs w:val="22"/>
              </w:rPr>
            </w:pPr>
            <w:r w:rsidRPr="00734173">
              <w:rPr>
                <w:rFonts w:asciiTheme="minorHAnsi" w:hAnsiTheme="minorHAnsi" w:cstheme="minorHAnsi"/>
                <w:sz w:val="22"/>
                <w:szCs w:val="22"/>
              </w:rPr>
              <w:t>Amount (£)</w:t>
            </w:r>
          </w:p>
        </w:tc>
      </w:tr>
      <w:tr w:rsidR="00A836EF" w:rsidRPr="00734173" w14:paraId="65F39EC3" w14:textId="77777777" w:rsidTr="00581390">
        <w:trPr>
          <w:trHeight w:val="2026"/>
        </w:trPr>
        <w:tc>
          <w:tcPr>
            <w:tcW w:w="7684" w:type="dxa"/>
          </w:tcPr>
          <w:p w14:paraId="4DCEEE61" w14:textId="4ADECA43" w:rsidR="00A836EF" w:rsidRDefault="00DE61A6" w:rsidP="00581390">
            <w:pPr>
              <w:pStyle w:val="Default"/>
              <w:rPr>
                <w:rFonts w:asciiTheme="minorHAnsi" w:hAnsiTheme="minorHAnsi" w:cstheme="minorBidi"/>
                <w:b/>
                <w:bCs/>
                <w:sz w:val="22"/>
                <w:szCs w:val="22"/>
              </w:rPr>
            </w:pPr>
            <w:r>
              <w:rPr>
                <w:rFonts w:asciiTheme="minorHAnsi" w:hAnsiTheme="minorHAnsi" w:cstheme="minorBidi"/>
                <w:b/>
                <w:bCs/>
                <w:sz w:val="22"/>
                <w:szCs w:val="22"/>
              </w:rPr>
              <w:t>2</w:t>
            </w:r>
            <w:r w:rsidR="00A836EF" w:rsidRPr="215B903F">
              <w:rPr>
                <w:rFonts w:asciiTheme="minorHAnsi" w:hAnsiTheme="minorHAnsi" w:cstheme="minorBidi"/>
                <w:b/>
                <w:bCs/>
                <w:sz w:val="22"/>
                <w:szCs w:val="22"/>
              </w:rPr>
              <w:t xml:space="preserve"> – </w:t>
            </w:r>
            <w:r w:rsidR="00A836EF">
              <w:rPr>
                <w:rFonts w:asciiTheme="minorHAnsi" w:hAnsiTheme="minorHAnsi" w:cstheme="minorBidi"/>
                <w:b/>
                <w:bCs/>
                <w:sz w:val="22"/>
                <w:szCs w:val="22"/>
              </w:rPr>
              <w:t>Penhale Dunes MOD – Fencing of Two Paddocks</w:t>
            </w:r>
          </w:p>
          <w:p w14:paraId="1A4DBE51" w14:textId="3AE0EDA0" w:rsidR="009B6DCA" w:rsidRPr="00F22555" w:rsidRDefault="00ED213C" w:rsidP="00581390">
            <w:pPr>
              <w:pStyle w:val="Default"/>
              <w:rPr>
                <w:rFonts w:asciiTheme="minorHAnsi" w:hAnsiTheme="minorHAnsi" w:cstheme="minorBidi"/>
                <w:b/>
                <w:bCs/>
                <w:sz w:val="22"/>
                <w:szCs w:val="22"/>
              </w:rPr>
            </w:pPr>
            <w:r w:rsidRPr="00F22555">
              <w:rPr>
                <w:rFonts w:asciiTheme="minorHAnsi" w:hAnsiTheme="minorHAnsi" w:cstheme="minorBidi"/>
                <w:b/>
                <w:bCs/>
                <w:sz w:val="22"/>
                <w:szCs w:val="22"/>
              </w:rPr>
              <w:t xml:space="preserve">Grid ref: </w:t>
            </w:r>
            <w:r w:rsidR="009B6DCA" w:rsidRPr="00F22555">
              <w:rPr>
                <w:rFonts w:asciiTheme="minorHAnsi" w:hAnsiTheme="minorHAnsi" w:cstheme="minorBidi"/>
                <w:b/>
                <w:bCs/>
                <w:sz w:val="22"/>
                <w:szCs w:val="22"/>
              </w:rPr>
              <w:t>SW775563</w:t>
            </w:r>
            <w:r w:rsidRPr="00F22555">
              <w:rPr>
                <w:rFonts w:asciiTheme="minorHAnsi" w:hAnsiTheme="minorHAnsi" w:cstheme="minorBidi"/>
                <w:b/>
                <w:bCs/>
                <w:sz w:val="22"/>
                <w:szCs w:val="22"/>
              </w:rPr>
              <w:t xml:space="preserve"> / what3words: </w:t>
            </w:r>
            <w:r w:rsidR="006C5AA5" w:rsidRPr="00F22555">
              <w:rPr>
                <w:rFonts w:asciiTheme="minorHAnsi" w:hAnsiTheme="minorHAnsi" w:cstheme="minorBidi"/>
                <w:b/>
                <w:bCs/>
                <w:sz w:val="22"/>
                <w:szCs w:val="22"/>
              </w:rPr>
              <w:t>sundial.raft.gravest</w:t>
            </w:r>
          </w:p>
          <w:p w14:paraId="169BE478" w14:textId="7C508576" w:rsidR="00A836EF" w:rsidRPr="00235D7B" w:rsidRDefault="00780D77" w:rsidP="00581390">
            <w:pPr>
              <w:pStyle w:val="Default"/>
              <w:rPr>
                <w:rFonts w:asciiTheme="minorHAnsi" w:hAnsiTheme="minorHAnsi" w:cstheme="minorBidi"/>
                <w:sz w:val="22"/>
                <w:szCs w:val="22"/>
              </w:rPr>
            </w:pPr>
            <w:r>
              <w:rPr>
                <w:rFonts w:asciiTheme="minorHAnsi" w:hAnsiTheme="minorHAnsi" w:cstheme="minorBidi"/>
                <w:sz w:val="22"/>
                <w:szCs w:val="22"/>
              </w:rPr>
              <w:t>F</w:t>
            </w:r>
            <w:r w:rsidR="00A836EF" w:rsidRPr="00235D7B">
              <w:rPr>
                <w:rFonts w:asciiTheme="minorHAnsi" w:hAnsiTheme="minorHAnsi" w:cstheme="minorBidi"/>
                <w:sz w:val="22"/>
                <w:szCs w:val="22"/>
              </w:rPr>
              <w:t xml:space="preserve">encing </w:t>
            </w:r>
            <w:r w:rsidR="00A836EF">
              <w:rPr>
                <w:rFonts w:asciiTheme="minorHAnsi" w:hAnsiTheme="minorHAnsi" w:cstheme="minorBidi"/>
                <w:sz w:val="22"/>
                <w:szCs w:val="22"/>
              </w:rPr>
              <w:t xml:space="preserve">to be installed along the </w:t>
            </w:r>
            <w:r w:rsidR="00A836EF" w:rsidRPr="00235D7B">
              <w:rPr>
                <w:rFonts w:asciiTheme="minorHAnsi" w:hAnsiTheme="minorHAnsi" w:cstheme="minorBidi"/>
                <w:sz w:val="22"/>
                <w:szCs w:val="22"/>
              </w:rPr>
              <w:t xml:space="preserve">red </w:t>
            </w:r>
            <w:r w:rsidR="00A836EF">
              <w:rPr>
                <w:rFonts w:asciiTheme="minorHAnsi" w:hAnsiTheme="minorHAnsi" w:cstheme="minorBidi"/>
                <w:sz w:val="22"/>
                <w:szCs w:val="22"/>
              </w:rPr>
              <w:t xml:space="preserve">line </w:t>
            </w:r>
            <w:r w:rsidR="00A836EF" w:rsidRPr="00235D7B">
              <w:rPr>
                <w:rFonts w:asciiTheme="minorHAnsi" w:hAnsiTheme="minorHAnsi" w:cstheme="minorBidi"/>
                <w:sz w:val="22"/>
                <w:szCs w:val="22"/>
              </w:rPr>
              <w:t xml:space="preserve">on map 1: </w:t>
            </w:r>
            <w:r w:rsidR="00A836EF">
              <w:rPr>
                <w:rFonts w:asciiTheme="minorHAnsi" w:hAnsiTheme="minorHAnsi" w:cstheme="minorBidi"/>
                <w:sz w:val="22"/>
                <w:szCs w:val="22"/>
              </w:rPr>
              <w:t>345</w:t>
            </w:r>
            <w:r w:rsidR="00A836EF" w:rsidRPr="00235D7B">
              <w:rPr>
                <w:rFonts w:asciiTheme="minorHAnsi" w:hAnsiTheme="minorHAnsi" w:cstheme="minorBidi"/>
                <w:sz w:val="22"/>
                <w:szCs w:val="22"/>
              </w:rPr>
              <w:t xml:space="preserve">m of fence. Access through military training area, key will be provided. </w:t>
            </w:r>
          </w:p>
          <w:p w14:paraId="75989247" w14:textId="77777777" w:rsidR="00A836EF" w:rsidRPr="00235D7B" w:rsidRDefault="00A836EF" w:rsidP="00581390">
            <w:pPr>
              <w:pStyle w:val="Default"/>
              <w:rPr>
                <w:rFonts w:asciiTheme="minorHAnsi" w:hAnsiTheme="minorHAnsi" w:cstheme="minorBidi"/>
                <w:sz w:val="22"/>
                <w:szCs w:val="22"/>
              </w:rPr>
            </w:pPr>
          </w:p>
          <w:p w14:paraId="7930A0F4" w14:textId="77777777" w:rsidR="00A836EF" w:rsidRPr="00235D7B" w:rsidRDefault="00A836EF" w:rsidP="00581390">
            <w:pPr>
              <w:pStyle w:val="Default"/>
              <w:numPr>
                <w:ilvl w:val="0"/>
                <w:numId w:val="26"/>
              </w:numPr>
              <w:rPr>
                <w:rFonts w:asciiTheme="minorHAnsi" w:hAnsiTheme="minorHAnsi" w:cstheme="minorBidi"/>
                <w:sz w:val="22"/>
                <w:szCs w:val="22"/>
              </w:rPr>
            </w:pPr>
            <w:r w:rsidRPr="00235D7B">
              <w:rPr>
                <w:rFonts w:asciiTheme="minorHAnsi" w:hAnsiTheme="minorHAnsi" w:cstheme="minorBidi"/>
                <w:sz w:val="22"/>
                <w:szCs w:val="22"/>
              </w:rPr>
              <w:t>Red line – 345m. Remove existing grown in post and wire fence including 1x gate way and dispose of offsite</w:t>
            </w:r>
            <w:r>
              <w:rPr>
                <w:rFonts w:asciiTheme="minorHAnsi" w:hAnsiTheme="minorHAnsi" w:cstheme="minorBidi"/>
                <w:sz w:val="22"/>
                <w:szCs w:val="22"/>
              </w:rPr>
              <w:t xml:space="preserve"> to waste disposal, the contractor will need to submit licence for waste disposal to the Buglife Conservation officer and the Cornwall Wildlife Trust ranger</w:t>
            </w:r>
            <w:r w:rsidRPr="00235D7B">
              <w:rPr>
                <w:rFonts w:asciiTheme="minorHAnsi" w:hAnsiTheme="minorHAnsi" w:cstheme="minorBidi"/>
                <w:sz w:val="22"/>
                <w:szCs w:val="22"/>
              </w:rPr>
              <w:t xml:space="preserve">. Tractor hedge trim 345m boundary to enable installation of new fence. Consider cut before removal to make it easier and a cut once removed to ensure correct fence line followed. Install 345m of HT stock netting with two strands of barb wire above on clipex posts. Use a strainer every 100m and turning posts as required to follow original line. Use clipex 1.8m eco posts as intermediates at 3m spacings. Install 1x 10ft galvanised gate. Hang from wooden gate post with wooden slammer. Latch with a safety gate hook and eye. Hang in location old gate was removed from.      </w:t>
            </w:r>
          </w:p>
          <w:p w14:paraId="45EA540F" w14:textId="77777777" w:rsidR="00A836EF" w:rsidRPr="00235D7B" w:rsidRDefault="00A836EF" w:rsidP="00581390">
            <w:pPr>
              <w:pStyle w:val="Default"/>
              <w:rPr>
                <w:rFonts w:asciiTheme="minorHAnsi" w:hAnsiTheme="minorHAnsi" w:cstheme="minorBidi"/>
                <w:sz w:val="22"/>
                <w:szCs w:val="22"/>
              </w:rPr>
            </w:pPr>
          </w:p>
          <w:p w14:paraId="49A7A00F" w14:textId="10C06C0A" w:rsidR="00A836EF" w:rsidRDefault="00A836EF" w:rsidP="00581390">
            <w:pPr>
              <w:pStyle w:val="Default"/>
              <w:rPr>
                <w:rFonts w:asciiTheme="minorHAnsi" w:hAnsiTheme="minorHAnsi" w:cstheme="minorBidi"/>
                <w:b/>
                <w:bCs/>
                <w:sz w:val="22"/>
                <w:szCs w:val="22"/>
              </w:rPr>
            </w:pPr>
          </w:p>
          <w:p w14:paraId="52BBFD7B" w14:textId="77777777" w:rsidR="007B7E70" w:rsidRDefault="007B7E70" w:rsidP="00581390">
            <w:pPr>
              <w:pStyle w:val="Default"/>
              <w:rPr>
                <w:rFonts w:asciiTheme="minorHAnsi" w:hAnsiTheme="minorHAnsi" w:cstheme="minorBidi"/>
                <w:sz w:val="22"/>
                <w:szCs w:val="22"/>
              </w:rPr>
            </w:pPr>
          </w:p>
          <w:p w14:paraId="3EB44CC5" w14:textId="45BBDA8C" w:rsidR="00A836EF" w:rsidRDefault="00F83915" w:rsidP="00581390">
            <w:pPr>
              <w:pStyle w:val="Default"/>
              <w:rPr>
                <w:rFonts w:asciiTheme="minorHAnsi" w:hAnsiTheme="minorHAnsi" w:cstheme="minorBidi"/>
                <w:sz w:val="22"/>
                <w:szCs w:val="22"/>
              </w:rPr>
            </w:pPr>
            <w:r w:rsidRPr="00F83915">
              <w:rPr>
                <w:rFonts w:asciiTheme="minorHAnsi" w:hAnsiTheme="minorHAnsi" w:cstheme="minorBidi"/>
                <w:noProof/>
                <w:sz w:val="22"/>
                <w:szCs w:val="22"/>
              </w:rPr>
              <w:lastRenderedPageBreak/>
              <w:drawing>
                <wp:inline distT="0" distB="0" distL="0" distR="0" wp14:anchorId="1E351E3D" wp14:editId="4EE1C127">
                  <wp:extent cx="4191000" cy="3687577"/>
                  <wp:effectExtent l="0" t="0" r="0" b="8255"/>
                  <wp:docPr id="62187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73839" name=""/>
                          <pic:cNvPicPr/>
                        </pic:nvPicPr>
                        <pic:blipFill rotWithShape="1">
                          <a:blip r:embed="rId16"/>
                          <a:srcRect l="19635" r="7875" b="28304"/>
                          <a:stretch>
                            <a:fillRect/>
                          </a:stretch>
                        </pic:blipFill>
                        <pic:spPr bwMode="auto">
                          <a:xfrm>
                            <a:off x="0" y="0"/>
                            <a:ext cx="4191697" cy="3688190"/>
                          </a:xfrm>
                          <a:prstGeom prst="rect">
                            <a:avLst/>
                          </a:prstGeom>
                          <a:ln>
                            <a:noFill/>
                          </a:ln>
                          <a:extLst>
                            <a:ext uri="{53640926-AAD7-44D8-BBD7-CCE9431645EC}">
                              <a14:shadowObscured xmlns:a14="http://schemas.microsoft.com/office/drawing/2010/main"/>
                            </a:ext>
                          </a:extLst>
                        </pic:spPr>
                      </pic:pic>
                    </a:graphicData>
                  </a:graphic>
                </wp:inline>
              </w:drawing>
            </w:r>
          </w:p>
          <w:p w14:paraId="25F1FBEF" w14:textId="77777777" w:rsidR="00A836EF" w:rsidRPr="00734173" w:rsidRDefault="00A836EF" w:rsidP="00581390">
            <w:pPr>
              <w:pStyle w:val="Default"/>
              <w:rPr>
                <w:rFonts w:asciiTheme="minorHAnsi" w:hAnsiTheme="minorHAnsi" w:cstheme="minorBidi"/>
                <w:sz w:val="22"/>
                <w:szCs w:val="22"/>
              </w:rPr>
            </w:pPr>
          </w:p>
        </w:tc>
        <w:tc>
          <w:tcPr>
            <w:tcW w:w="1417" w:type="dxa"/>
          </w:tcPr>
          <w:p w14:paraId="4F5AB58C" w14:textId="77777777" w:rsidR="00A836EF" w:rsidRPr="00734173" w:rsidRDefault="00A836EF" w:rsidP="00581390">
            <w:pPr>
              <w:rPr>
                <w:rFonts w:asciiTheme="minorHAnsi" w:hAnsiTheme="minorHAnsi" w:cstheme="minorHAnsi"/>
                <w:sz w:val="22"/>
                <w:szCs w:val="22"/>
              </w:rPr>
            </w:pPr>
          </w:p>
        </w:tc>
      </w:tr>
      <w:tr w:rsidR="00A836EF" w:rsidRPr="00734173" w14:paraId="767DE8A1" w14:textId="77777777" w:rsidTr="00581390">
        <w:trPr>
          <w:trHeight w:val="380"/>
        </w:trPr>
        <w:tc>
          <w:tcPr>
            <w:tcW w:w="7684" w:type="dxa"/>
            <w:vAlign w:val="center"/>
          </w:tcPr>
          <w:p w14:paraId="4E1E960D" w14:textId="77777777" w:rsidR="00A836EF" w:rsidRPr="00734173" w:rsidRDefault="00A836EF" w:rsidP="00581390">
            <w:pPr>
              <w:rPr>
                <w:rFonts w:asciiTheme="minorHAnsi" w:hAnsiTheme="minorHAnsi" w:cstheme="minorHAnsi"/>
                <w:b/>
                <w:sz w:val="22"/>
                <w:szCs w:val="22"/>
              </w:rPr>
            </w:pPr>
            <w:r w:rsidRPr="00734173">
              <w:rPr>
                <w:rFonts w:asciiTheme="minorHAnsi" w:hAnsiTheme="minorHAnsi" w:cstheme="minorHAnsi"/>
                <w:b/>
                <w:sz w:val="22"/>
                <w:szCs w:val="22"/>
              </w:rPr>
              <w:t>TOTAL (Ex Vat)</w:t>
            </w:r>
          </w:p>
        </w:tc>
        <w:tc>
          <w:tcPr>
            <w:tcW w:w="1417" w:type="dxa"/>
            <w:vAlign w:val="center"/>
          </w:tcPr>
          <w:p w14:paraId="066F4A31" w14:textId="77777777" w:rsidR="00A836EF" w:rsidRPr="00734173" w:rsidRDefault="00A836EF" w:rsidP="00581390">
            <w:pPr>
              <w:rPr>
                <w:rFonts w:asciiTheme="minorHAnsi" w:hAnsiTheme="minorHAnsi" w:cstheme="minorBidi"/>
                <w:sz w:val="22"/>
                <w:szCs w:val="22"/>
              </w:rPr>
            </w:pPr>
            <w:r w:rsidRPr="215B903F">
              <w:rPr>
                <w:rFonts w:asciiTheme="minorHAnsi" w:hAnsiTheme="minorHAnsi" w:cstheme="minorBidi"/>
                <w:b/>
                <w:bCs/>
                <w:sz w:val="22"/>
                <w:szCs w:val="22"/>
              </w:rPr>
              <w:t>£</w:t>
            </w:r>
          </w:p>
        </w:tc>
      </w:tr>
    </w:tbl>
    <w:p w14:paraId="1601F63F" w14:textId="77777777" w:rsidR="00824C1D" w:rsidRDefault="00824C1D" w:rsidP="00545871">
      <w:pPr>
        <w:rPr>
          <w:rFonts w:asciiTheme="minorHAnsi" w:hAnsiTheme="minorHAnsi" w:cstheme="minorHAnsi"/>
        </w:rPr>
      </w:pPr>
    </w:p>
    <w:p w14:paraId="7E83A884" w14:textId="77777777" w:rsidR="00824C1D" w:rsidRDefault="00824C1D" w:rsidP="00545871">
      <w:pPr>
        <w:rPr>
          <w:rFonts w:asciiTheme="minorHAnsi" w:hAnsiTheme="minorHAnsi" w:cstheme="minorHAnsi"/>
        </w:rPr>
      </w:pPr>
    </w:p>
    <w:p w14:paraId="3323CAF0" w14:textId="77777777" w:rsidR="00824C1D" w:rsidRDefault="00824C1D" w:rsidP="00545871">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8514"/>
        <w:gridCol w:w="892"/>
      </w:tblGrid>
      <w:tr w:rsidR="00C51027" w:rsidRPr="00734173" w14:paraId="0E0ABBC1" w14:textId="77777777" w:rsidTr="00B23738">
        <w:trPr>
          <w:trHeight w:val="340"/>
        </w:trPr>
        <w:tc>
          <w:tcPr>
            <w:tcW w:w="7825" w:type="dxa"/>
            <w:shd w:val="clear" w:color="auto" w:fill="DBDBDB" w:themeFill="accent3" w:themeFillTint="66"/>
            <w:vAlign w:val="center"/>
          </w:tcPr>
          <w:p w14:paraId="6FF69AAB" w14:textId="77777777" w:rsidR="00C51027" w:rsidRPr="00734173" w:rsidRDefault="00C51027" w:rsidP="00581390">
            <w:pPr>
              <w:rPr>
                <w:rFonts w:asciiTheme="minorHAnsi" w:hAnsiTheme="minorHAnsi" w:cstheme="minorHAnsi"/>
                <w:sz w:val="22"/>
                <w:szCs w:val="22"/>
              </w:rPr>
            </w:pPr>
            <w:r w:rsidRPr="00734173">
              <w:rPr>
                <w:rFonts w:asciiTheme="minorHAnsi" w:hAnsiTheme="minorHAnsi" w:cstheme="minorHAnsi"/>
                <w:sz w:val="22"/>
                <w:szCs w:val="22"/>
              </w:rPr>
              <w:t>Description</w:t>
            </w:r>
          </w:p>
        </w:tc>
        <w:tc>
          <w:tcPr>
            <w:tcW w:w="1581" w:type="dxa"/>
            <w:shd w:val="clear" w:color="auto" w:fill="DBDBDB" w:themeFill="accent3" w:themeFillTint="66"/>
            <w:vAlign w:val="center"/>
          </w:tcPr>
          <w:p w14:paraId="62987699" w14:textId="77777777" w:rsidR="00C51027" w:rsidRPr="00734173" w:rsidRDefault="00C51027" w:rsidP="00581390">
            <w:pPr>
              <w:rPr>
                <w:rFonts w:asciiTheme="minorHAnsi" w:hAnsiTheme="minorHAnsi" w:cstheme="minorHAnsi"/>
                <w:sz w:val="22"/>
                <w:szCs w:val="22"/>
              </w:rPr>
            </w:pPr>
            <w:r w:rsidRPr="00734173">
              <w:rPr>
                <w:rFonts w:asciiTheme="minorHAnsi" w:hAnsiTheme="minorHAnsi" w:cstheme="minorHAnsi"/>
                <w:sz w:val="22"/>
                <w:szCs w:val="22"/>
              </w:rPr>
              <w:t>Amount (£)</w:t>
            </w:r>
          </w:p>
        </w:tc>
      </w:tr>
      <w:tr w:rsidR="00C51027" w:rsidRPr="00734173" w14:paraId="15F78AED" w14:textId="77777777" w:rsidTr="00B23738">
        <w:trPr>
          <w:trHeight w:val="2026"/>
        </w:trPr>
        <w:tc>
          <w:tcPr>
            <w:tcW w:w="7825" w:type="dxa"/>
          </w:tcPr>
          <w:p w14:paraId="2C783323" w14:textId="0012AAFD" w:rsidR="00C51027" w:rsidRDefault="008416DE" w:rsidP="008416DE">
            <w:pPr>
              <w:pStyle w:val="Default"/>
              <w:rPr>
                <w:rFonts w:asciiTheme="minorHAnsi" w:hAnsiTheme="minorHAnsi" w:cstheme="minorBidi"/>
                <w:b/>
                <w:bCs/>
                <w:sz w:val="22"/>
                <w:szCs w:val="22"/>
              </w:rPr>
            </w:pPr>
            <w:r>
              <w:rPr>
                <w:rFonts w:asciiTheme="minorHAnsi" w:hAnsiTheme="minorHAnsi" w:cstheme="minorBidi"/>
                <w:b/>
                <w:bCs/>
                <w:sz w:val="22"/>
                <w:szCs w:val="22"/>
              </w:rPr>
              <w:t>3</w:t>
            </w:r>
            <w:r w:rsidR="00C51027" w:rsidRPr="215B903F">
              <w:rPr>
                <w:rFonts w:asciiTheme="minorHAnsi" w:hAnsiTheme="minorHAnsi" w:cstheme="minorBidi"/>
                <w:b/>
                <w:bCs/>
                <w:sz w:val="22"/>
                <w:szCs w:val="22"/>
              </w:rPr>
              <w:t>–</w:t>
            </w:r>
            <w:r w:rsidR="00CA4808">
              <w:rPr>
                <w:rFonts w:asciiTheme="minorHAnsi" w:hAnsiTheme="minorHAnsi" w:cstheme="minorBidi"/>
                <w:b/>
                <w:bCs/>
                <w:sz w:val="22"/>
                <w:szCs w:val="22"/>
              </w:rPr>
              <w:t xml:space="preserve"> </w:t>
            </w:r>
            <w:r w:rsidR="00C51027">
              <w:rPr>
                <w:rFonts w:asciiTheme="minorHAnsi" w:hAnsiTheme="minorHAnsi" w:cstheme="minorBidi"/>
                <w:b/>
                <w:bCs/>
                <w:sz w:val="22"/>
                <w:szCs w:val="22"/>
              </w:rPr>
              <w:t>Scrub</w:t>
            </w:r>
            <w:r w:rsidR="00CA4808">
              <w:rPr>
                <w:rFonts w:asciiTheme="minorHAnsi" w:hAnsiTheme="minorHAnsi" w:cstheme="minorBidi"/>
                <w:b/>
                <w:bCs/>
                <w:sz w:val="22"/>
                <w:szCs w:val="22"/>
              </w:rPr>
              <w:t xml:space="preserve"> removal at Haven site</w:t>
            </w:r>
          </w:p>
          <w:p w14:paraId="47A2B5BD" w14:textId="59914462" w:rsidR="00490FFF" w:rsidRDefault="00665DA8" w:rsidP="008416DE">
            <w:pPr>
              <w:pStyle w:val="Default"/>
              <w:rPr>
                <w:rFonts w:asciiTheme="minorHAnsi" w:hAnsiTheme="minorHAnsi" w:cstheme="minorBidi"/>
                <w:b/>
                <w:bCs/>
                <w:sz w:val="22"/>
                <w:szCs w:val="22"/>
              </w:rPr>
            </w:pPr>
            <w:r>
              <w:rPr>
                <w:rFonts w:asciiTheme="minorHAnsi" w:hAnsiTheme="minorHAnsi" w:cstheme="minorBidi"/>
                <w:b/>
                <w:bCs/>
                <w:sz w:val="22"/>
                <w:szCs w:val="22"/>
              </w:rPr>
              <w:t xml:space="preserve">Grid Reference: </w:t>
            </w:r>
            <w:r w:rsidR="00490FFF" w:rsidRPr="00490FFF">
              <w:rPr>
                <w:rFonts w:asciiTheme="minorHAnsi" w:hAnsiTheme="minorHAnsi" w:cstheme="minorBidi"/>
                <w:b/>
                <w:bCs/>
                <w:sz w:val="22"/>
                <w:szCs w:val="22"/>
              </w:rPr>
              <w:t>SW774554</w:t>
            </w:r>
            <w:r>
              <w:rPr>
                <w:rFonts w:asciiTheme="minorHAnsi" w:hAnsiTheme="minorHAnsi" w:cstheme="minorBidi"/>
                <w:b/>
                <w:bCs/>
                <w:sz w:val="22"/>
                <w:szCs w:val="22"/>
              </w:rPr>
              <w:t xml:space="preserve"> / what3words: </w:t>
            </w:r>
            <w:r w:rsidRPr="00665DA8">
              <w:rPr>
                <w:rFonts w:asciiTheme="minorHAnsi" w:hAnsiTheme="minorHAnsi" w:cstheme="minorBidi"/>
                <w:b/>
                <w:bCs/>
                <w:sz w:val="22"/>
                <w:szCs w:val="22"/>
              </w:rPr>
              <w:t>footpath.reactions.thudded</w:t>
            </w:r>
          </w:p>
          <w:p w14:paraId="06B54ECB" w14:textId="77777777" w:rsidR="00680249" w:rsidRDefault="00C51027" w:rsidP="008416DE">
            <w:pPr>
              <w:pStyle w:val="Default"/>
              <w:rPr>
                <w:rFonts w:asciiTheme="minorHAnsi" w:hAnsiTheme="minorHAnsi" w:cstheme="minorBidi"/>
                <w:sz w:val="22"/>
                <w:szCs w:val="22"/>
              </w:rPr>
            </w:pPr>
            <w:r w:rsidRPr="008416DE">
              <w:rPr>
                <w:rFonts w:asciiTheme="minorHAnsi" w:hAnsiTheme="minorHAnsi" w:cstheme="minorBidi"/>
                <w:sz w:val="22"/>
                <w:szCs w:val="22"/>
              </w:rPr>
              <w:t xml:space="preserve">Scrub clearance at Grid ref: within areas marked </w:t>
            </w:r>
            <w:r w:rsidR="006E0387" w:rsidRPr="008416DE">
              <w:rPr>
                <w:rFonts w:asciiTheme="minorHAnsi" w:hAnsiTheme="minorHAnsi" w:cstheme="minorBidi"/>
                <w:sz w:val="22"/>
                <w:szCs w:val="22"/>
              </w:rPr>
              <w:t>yellow</w:t>
            </w:r>
            <w:r w:rsidR="008416DE" w:rsidRPr="008416DE">
              <w:rPr>
                <w:rFonts w:asciiTheme="minorHAnsi" w:hAnsiTheme="minorHAnsi" w:cstheme="minorBidi"/>
                <w:sz w:val="22"/>
                <w:szCs w:val="22"/>
              </w:rPr>
              <w:t xml:space="preserve"> </w:t>
            </w:r>
            <w:r w:rsidRPr="008416DE">
              <w:rPr>
                <w:rFonts w:asciiTheme="minorHAnsi" w:hAnsiTheme="minorHAnsi" w:cstheme="minorBidi"/>
                <w:sz w:val="22"/>
                <w:szCs w:val="22"/>
              </w:rPr>
              <w:t xml:space="preserve">approx. 2000m2, ½ acre. </w:t>
            </w:r>
          </w:p>
          <w:p w14:paraId="343DDB5E" w14:textId="77777777" w:rsidR="00680249" w:rsidRDefault="008416DE" w:rsidP="008416DE">
            <w:pPr>
              <w:pStyle w:val="Default"/>
              <w:rPr>
                <w:rFonts w:asciiTheme="minorHAnsi" w:hAnsiTheme="minorHAnsi" w:cstheme="minorBidi"/>
                <w:sz w:val="22"/>
                <w:szCs w:val="22"/>
              </w:rPr>
            </w:pPr>
            <w:r w:rsidRPr="008416DE">
              <w:rPr>
                <w:rFonts w:asciiTheme="minorHAnsi" w:hAnsiTheme="minorHAnsi" w:cstheme="minorBidi"/>
                <w:sz w:val="22"/>
                <w:szCs w:val="22"/>
              </w:rPr>
              <w:t>Flail and then u</w:t>
            </w:r>
            <w:r w:rsidR="00C51027" w:rsidRPr="008416DE">
              <w:rPr>
                <w:rFonts w:asciiTheme="minorHAnsi" w:hAnsiTheme="minorHAnsi" w:cstheme="minorBidi"/>
                <w:sz w:val="22"/>
                <w:szCs w:val="22"/>
              </w:rPr>
              <w:t xml:space="preserve">se a land rake and grab to remove woody vegetation. </w:t>
            </w:r>
          </w:p>
          <w:p w14:paraId="063452EA" w14:textId="77777777" w:rsidR="00680249" w:rsidRDefault="00C51027" w:rsidP="008416DE">
            <w:pPr>
              <w:pStyle w:val="Default"/>
              <w:rPr>
                <w:rFonts w:asciiTheme="minorHAnsi" w:hAnsiTheme="minorHAnsi" w:cstheme="minorBidi"/>
                <w:sz w:val="22"/>
                <w:szCs w:val="22"/>
              </w:rPr>
            </w:pPr>
            <w:r w:rsidRPr="008416DE">
              <w:rPr>
                <w:rFonts w:asciiTheme="minorHAnsi" w:hAnsiTheme="minorHAnsi" w:cstheme="minorBidi"/>
                <w:sz w:val="22"/>
                <w:szCs w:val="22"/>
              </w:rPr>
              <w:t xml:space="preserve">Pile and burn in designated location within the bare areas created by scrub </w:t>
            </w:r>
          </w:p>
          <w:p w14:paraId="30FF6D40" w14:textId="277C2E88" w:rsidR="00C51027" w:rsidRPr="008E5367" w:rsidRDefault="00C51027" w:rsidP="00581390">
            <w:pPr>
              <w:pStyle w:val="Default"/>
              <w:rPr>
                <w:rFonts w:asciiTheme="minorHAnsi" w:hAnsiTheme="minorHAnsi" w:cstheme="minorBidi"/>
                <w:b/>
                <w:bCs/>
                <w:sz w:val="22"/>
                <w:szCs w:val="22"/>
              </w:rPr>
            </w:pPr>
            <w:r w:rsidRPr="008416DE">
              <w:rPr>
                <w:rFonts w:asciiTheme="minorHAnsi" w:hAnsiTheme="minorHAnsi" w:cstheme="minorBidi"/>
                <w:sz w:val="22"/>
                <w:szCs w:val="22"/>
              </w:rPr>
              <w:t xml:space="preserve">removal and agreed with Penhale dunes ranger. </w:t>
            </w:r>
            <w:r w:rsidR="00824C1D" w:rsidRPr="008E5367">
              <w:rPr>
                <w:rFonts w:asciiTheme="minorHAnsi" w:hAnsiTheme="minorHAnsi" w:cstheme="minorBidi"/>
                <w:b/>
                <w:bCs/>
                <w:sz w:val="22"/>
                <w:szCs w:val="22"/>
              </w:rPr>
              <w:t>As an alt</w:t>
            </w:r>
            <w:r w:rsidR="008E5367" w:rsidRPr="008E5367">
              <w:rPr>
                <w:rFonts w:asciiTheme="minorHAnsi" w:hAnsiTheme="minorHAnsi" w:cstheme="minorBidi"/>
                <w:b/>
                <w:bCs/>
                <w:sz w:val="22"/>
                <w:szCs w:val="22"/>
              </w:rPr>
              <w:t>ernative please i</w:t>
            </w:r>
            <w:r w:rsidR="00824C1D" w:rsidRPr="008E5367">
              <w:rPr>
                <w:rFonts w:asciiTheme="minorHAnsi" w:hAnsiTheme="minorHAnsi" w:cstheme="minorBidi"/>
                <w:b/>
                <w:bCs/>
                <w:sz w:val="22"/>
                <w:szCs w:val="22"/>
              </w:rPr>
              <w:t>nclude optional cost for removal of green waste off site</w:t>
            </w:r>
            <w:r w:rsidR="00040D2F">
              <w:rPr>
                <w:rFonts w:asciiTheme="minorHAnsi" w:hAnsiTheme="minorHAnsi" w:cstheme="minorBidi"/>
                <w:b/>
                <w:bCs/>
                <w:sz w:val="22"/>
                <w:szCs w:val="22"/>
              </w:rPr>
              <w:t>. T</w:t>
            </w:r>
            <w:r w:rsidR="00040D2F" w:rsidRPr="00040D2F">
              <w:rPr>
                <w:rFonts w:asciiTheme="minorHAnsi" w:hAnsiTheme="minorHAnsi" w:cstheme="minorBidi"/>
                <w:b/>
                <w:bCs/>
                <w:sz w:val="22"/>
                <w:szCs w:val="22"/>
              </w:rPr>
              <w:t>he contractor will need to</w:t>
            </w:r>
            <w:r w:rsidR="00040D2F">
              <w:rPr>
                <w:rFonts w:asciiTheme="minorHAnsi" w:hAnsiTheme="minorHAnsi" w:cstheme="minorBidi"/>
                <w:b/>
                <w:bCs/>
                <w:sz w:val="22"/>
                <w:szCs w:val="22"/>
              </w:rPr>
              <w:t xml:space="preserve"> be able</w:t>
            </w:r>
            <w:r w:rsidR="00C91F97">
              <w:rPr>
                <w:rFonts w:asciiTheme="minorHAnsi" w:hAnsiTheme="minorHAnsi" w:cstheme="minorBidi"/>
                <w:b/>
                <w:bCs/>
                <w:sz w:val="22"/>
                <w:szCs w:val="22"/>
              </w:rPr>
              <w:t xml:space="preserve"> to</w:t>
            </w:r>
            <w:r w:rsidR="00040D2F" w:rsidRPr="00040D2F">
              <w:rPr>
                <w:rFonts w:asciiTheme="minorHAnsi" w:hAnsiTheme="minorHAnsi" w:cstheme="minorBidi"/>
                <w:b/>
                <w:bCs/>
                <w:sz w:val="22"/>
                <w:szCs w:val="22"/>
              </w:rPr>
              <w:t xml:space="preserve"> submit </w:t>
            </w:r>
            <w:r w:rsidR="00C91F97">
              <w:rPr>
                <w:rFonts w:asciiTheme="minorHAnsi" w:hAnsiTheme="minorHAnsi" w:cstheme="minorBidi"/>
                <w:b/>
                <w:bCs/>
                <w:sz w:val="22"/>
                <w:szCs w:val="22"/>
              </w:rPr>
              <w:t xml:space="preserve">a </w:t>
            </w:r>
            <w:r w:rsidR="00040D2F" w:rsidRPr="00040D2F">
              <w:rPr>
                <w:rFonts w:asciiTheme="minorHAnsi" w:hAnsiTheme="minorHAnsi" w:cstheme="minorBidi"/>
                <w:b/>
                <w:bCs/>
                <w:sz w:val="22"/>
                <w:szCs w:val="22"/>
              </w:rPr>
              <w:t>licence for waste disposal to the Buglife Conservation officer and the Cornwall Wildlife Trust ranger.</w:t>
            </w:r>
          </w:p>
          <w:p w14:paraId="520EFFD3" w14:textId="51C806F3" w:rsidR="00C51027" w:rsidRDefault="00C51027" w:rsidP="00581390">
            <w:pPr>
              <w:pStyle w:val="Default"/>
              <w:rPr>
                <w:rFonts w:asciiTheme="minorHAnsi" w:hAnsiTheme="minorHAnsi" w:cstheme="minorBidi"/>
                <w:b/>
                <w:bCs/>
                <w:sz w:val="22"/>
                <w:szCs w:val="22"/>
              </w:rPr>
            </w:pPr>
          </w:p>
          <w:p w14:paraId="247917BF" w14:textId="73FB272E" w:rsidR="00C51027" w:rsidRDefault="00C51027" w:rsidP="00581390">
            <w:pPr>
              <w:pStyle w:val="Default"/>
              <w:rPr>
                <w:rFonts w:asciiTheme="minorHAnsi" w:hAnsiTheme="minorHAnsi" w:cstheme="minorBidi"/>
                <w:sz w:val="22"/>
                <w:szCs w:val="22"/>
              </w:rPr>
            </w:pPr>
            <w:r w:rsidRPr="00DF748E">
              <w:rPr>
                <w:rFonts w:asciiTheme="minorHAnsi" w:hAnsiTheme="minorHAnsi" w:cstheme="minorBidi"/>
                <w:noProof/>
                <w:sz w:val="22"/>
                <w:szCs w:val="22"/>
              </w:rPr>
              <w:lastRenderedPageBreak/>
              <w:drawing>
                <wp:inline distT="0" distB="0" distL="0" distR="0" wp14:anchorId="2FBCB906" wp14:editId="051B06ED">
                  <wp:extent cx="5639587" cy="5534797"/>
                  <wp:effectExtent l="0" t="0" r="0" b="8890"/>
                  <wp:docPr id="241699097" name="Picture 1" descr="A map of a farm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99097" name="Picture 1" descr="A map of a farm land&#10;&#10;AI-generated content may be incorrect."/>
                          <pic:cNvPicPr/>
                        </pic:nvPicPr>
                        <pic:blipFill>
                          <a:blip r:embed="rId17"/>
                          <a:stretch>
                            <a:fillRect/>
                          </a:stretch>
                        </pic:blipFill>
                        <pic:spPr>
                          <a:xfrm>
                            <a:off x="0" y="0"/>
                            <a:ext cx="5639587" cy="5534797"/>
                          </a:xfrm>
                          <a:prstGeom prst="rect">
                            <a:avLst/>
                          </a:prstGeom>
                        </pic:spPr>
                      </pic:pic>
                    </a:graphicData>
                  </a:graphic>
                </wp:inline>
              </w:drawing>
            </w:r>
          </w:p>
          <w:p w14:paraId="5490C8E9" w14:textId="77777777" w:rsidR="00C51027" w:rsidRPr="00734173" w:rsidRDefault="00C51027" w:rsidP="00581390">
            <w:pPr>
              <w:pStyle w:val="Default"/>
              <w:rPr>
                <w:rFonts w:asciiTheme="minorHAnsi" w:hAnsiTheme="minorHAnsi" w:cstheme="minorBidi"/>
                <w:sz w:val="22"/>
                <w:szCs w:val="22"/>
              </w:rPr>
            </w:pPr>
          </w:p>
        </w:tc>
        <w:tc>
          <w:tcPr>
            <w:tcW w:w="1581" w:type="dxa"/>
          </w:tcPr>
          <w:p w14:paraId="51787A45" w14:textId="77777777" w:rsidR="00C51027" w:rsidRPr="00734173" w:rsidRDefault="00C51027" w:rsidP="00581390">
            <w:pPr>
              <w:rPr>
                <w:rFonts w:asciiTheme="minorHAnsi" w:hAnsiTheme="minorHAnsi" w:cstheme="minorHAnsi"/>
                <w:sz w:val="22"/>
                <w:szCs w:val="22"/>
              </w:rPr>
            </w:pPr>
          </w:p>
        </w:tc>
      </w:tr>
      <w:tr w:rsidR="00C51027" w:rsidRPr="00734173" w14:paraId="48658FD4" w14:textId="77777777" w:rsidTr="00B23738">
        <w:trPr>
          <w:trHeight w:val="380"/>
        </w:trPr>
        <w:tc>
          <w:tcPr>
            <w:tcW w:w="7825" w:type="dxa"/>
            <w:vAlign w:val="center"/>
          </w:tcPr>
          <w:p w14:paraId="5499621D" w14:textId="77777777" w:rsidR="00C51027" w:rsidRPr="00734173" w:rsidRDefault="00C51027" w:rsidP="00581390">
            <w:pPr>
              <w:rPr>
                <w:rFonts w:asciiTheme="minorHAnsi" w:hAnsiTheme="minorHAnsi" w:cstheme="minorHAnsi"/>
                <w:b/>
                <w:sz w:val="22"/>
                <w:szCs w:val="22"/>
              </w:rPr>
            </w:pPr>
            <w:r w:rsidRPr="00734173">
              <w:rPr>
                <w:rFonts w:asciiTheme="minorHAnsi" w:hAnsiTheme="minorHAnsi" w:cstheme="minorHAnsi"/>
                <w:b/>
                <w:sz w:val="22"/>
                <w:szCs w:val="22"/>
              </w:rPr>
              <w:t>TOTAL (Ex Vat)</w:t>
            </w:r>
          </w:p>
        </w:tc>
        <w:tc>
          <w:tcPr>
            <w:tcW w:w="1581" w:type="dxa"/>
            <w:vAlign w:val="center"/>
          </w:tcPr>
          <w:p w14:paraId="1B55DF55" w14:textId="77777777" w:rsidR="00C51027" w:rsidRPr="00734173" w:rsidRDefault="00C51027" w:rsidP="00581390">
            <w:pPr>
              <w:rPr>
                <w:rFonts w:asciiTheme="minorHAnsi" w:hAnsiTheme="minorHAnsi" w:cstheme="minorBidi"/>
                <w:sz w:val="22"/>
                <w:szCs w:val="22"/>
              </w:rPr>
            </w:pPr>
            <w:r w:rsidRPr="215B903F">
              <w:rPr>
                <w:rFonts w:asciiTheme="minorHAnsi" w:hAnsiTheme="minorHAnsi" w:cstheme="minorBidi"/>
                <w:b/>
                <w:bCs/>
                <w:sz w:val="22"/>
                <w:szCs w:val="22"/>
              </w:rPr>
              <w:t>£</w:t>
            </w:r>
          </w:p>
        </w:tc>
      </w:tr>
    </w:tbl>
    <w:p w14:paraId="7A671A1E" w14:textId="77777777" w:rsidR="00713C94" w:rsidRPr="00734173" w:rsidRDefault="00713C94" w:rsidP="00545871">
      <w:pPr>
        <w:rPr>
          <w:rFonts w:asciiTheme="minorHAnsi" w:hAnsiTheme="minorHAnsi" w:cstheme="minorHAnsi"/>
        </w:rPr>
      </w:pPr>
    </w:p>
    <w:p w14:paraId="37974ADF" w14:textId="11FFBEAE" w:rsidR="00421C2E" w:rsidRPr="00734173" w:rsidRDefault="00421C2E" w:rsidP="00545871">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993"/>
        <w:gridCol w:w="6662"/>
        <w:gridCol w:w="1417"/>
      </w:tblGrid>
      <w:tr w:rsidR="00545871" w:rsidRPr="00734173" w14:paraId="11567607" w14:textId="77777777" w:rsidTr="215B903F">
        <w:trPr>
          <w:trHeight w:val="340"/>
        </w:trPr>
        <w:tc>
          <w:tcPr>
            <w:tcW w:w="993" w:type="dxa"/>
            <w:shd w:val="clear" w:color="auto" w:fill="DBDBDB" w:themeFill="accent3" w:themeFillTint="66"/>
            <w:vAlign w:val="center"/>
          </w:tcPr>
          <w:p w14:paraId="1D21D046" w14:textId="1E6B35E8" w:rsidR="00545871" w:rsidRPr="00734173" w:rsidRDefault="00545871" w:rsidP="008F5524">
            <w:pPr>
              <w:rPr>
                <w:rFonts w:asciiTheme="minorHAnsi" w:hAnsiTheme="minorHAnsi" w:cstheme="minorHAnsi"/>
                <w:sz w:val="22"/>
                <w:szCs w:val="22"/>
              </w:rPr>
            </w:pPr>
            <w:r w:rsidRPr="00734173">
              <w:rPr>
                <w:rFonts w:asciiTheme="minorHAnsi" w:hAnsiTheme="minorHAnsi" w:cstheme="minorHAnsi"/>
                <w:sz w:val="22"/>
                <w:szCs w:val="22"/>
              </w:rPr>
              <w:t>Item</w:t>
            </w:r>
          </w:p>
        </w:tc>
        <w:tc>
          <w:tcPr>
            <w:tcW w:w="6662" w:type="dxa"/>
            <w:shd w:val="clear" w:color="auto" w:fill="DBDBDB" w:themeFill="accent3" w:themeFillTint="66"/>
            <w:vAlign w:val="center"/>
          </w:tcPr>
          <w:p w14:paraId="353FD36A" w14:textId="77777777" w:rsidR="00545871" w:rsidRPr="00734173" w:rsidRDefault="00545871" w:rsidP="008F5524">
            <w:pPr>
              <w:rPr>
                <w:rFonts w:asciiTheme="minorHAnsi" w:hAnsiTheme="minorHAnsi" w:cstheme="minorHAnsi"/>
                <w:sz w:val="22"/>
                <w:szCs w:val="22"/>
              </w:rPr>
            </w:pPr>
            <w:r w:rsidRPr="00734173">
              <w:rPr>
                <w:rFonts w:asciiTheme="minorHAnsi" w:hAnsiTheme="minorHAnsi" w:cstheme="minorHAnsi"/>
                <w:sz w:val="22"/>
                <w:szCs w:val="22"/>
              </w:rPr>
              <w:t>Description</w:t>
            </w:r>
          </w:p>
        </w:tc>
        <w:tc>
          <w:tcPr>
            <w:tcW w:w="1417" w:type="dxa"/>
            <w:shd w:val="clear" w:color="auto" w:fill="DBDBDB" w:themeFill="accent3" w:themeFillTint="66"/>
            <w:vAlign w:val="center"/>
          </w:tcPr>
          <w:p w14:paraId="6C9E5602" w14:textId="77777777" w:rsidR="00545871" w:rsidRPr="00734173" w:rsidRDefault="00545871" w:rsidP="008F5524">
            <w:pPr>
              <w:rPr>
                <w:rFonts w:asciiTheme="minorHAnsi" w:hAnsiTheme="minorHAnsi" w:cstheme="minorHAnsi"/>
                <w:sz w:val="22"/>
                <w:szCs w:val="22"/>
              </w:rPr>
            </w:pPr>
            <w:r w:rsidRPr="00734173">
              <w:rPr>
                <w:rFonts w:asciiTheme="minorHAnsi" w:hAnsiTheme="minorHAnsi" w:cstheme="minorHAnsi"/>
                <w:sz w:val="22"/>
                <w:szCs w:val="22"/>
              </w:rPr>
              <w:t>Amount (£)</w:t>
            </w:r>
          </w:p>
        </w:tc>
      </w:tr>
      <w:tr w:rsidR="00545871" w:rsidRPr="00734173" w14:paraId="0556C522" w14:textId="77777777" w:rsidTr="215B903F">
        <w:trPr>
          <w:trHeight w:val="224"/>
        </w:trPr>
        <w:tc>
          <w:tcPr>
            <w:tcW w:w="993" w:type="dxa"/>
            <w:vAlign w:val="center"/>
          </w:tcPr>
          <w:p w14:paraId="3CFAA237" w14:textId="77777777" w:rsidR="00545871" w:rsidRPr="00734173" w:rsidRDefault="00545871" w:rsidP="008F5524">
            <w:pPr>
              <w:rPr>
                <w:rFonts w:asciiTheme="minorHAnsi" w:hAnsiTheme="minorHAnsi" w:cstheme="minorHAnsi"/>
                <w:sz w:val="22"/>
                <w:szCs w:val="22"/>
              </w:rPr>
            </w:pPr>
          </w:p>
        </w:tc>
        <w:tc>
          <w:tcPr>
            <w:tcW w:w="6662" w:type="dxa"/>
            <w:vAlign w:val="center"/>
          </w:tcPr>
          <w:p w14:paraId="762DF03E" w14:textId="257B62AE" w:rsidR="00545871" w:rsidRPr="00734173" w:rsidRDefault="00E76E9D" w:rsidP="008F5524">
            <w:pPr>
              <w:rPr>
                <w:rFonts w:asciiTheme="minorHAnsi" w:hAnsiTheme="minorHAnsi" w:cstheme="minorHAnsi"/>
                <w:b/>
                <w:sz w:val="22"/>
                <w:szCs w:val="22"/>
              </w:rPr>
            </w:pPr>
            <w:r w:rsidRPr="00734173">
              <w:rPr>
                <w:rFonts w:asciiTheme="minorHAnsi" w:hAnsiTheme="minorHAnsi" w:cstheme="minorHAnsi"/>
                <w:b/>
                <w:sz w:val="22"/>
                <w:szCs w:val="22"/>
              </w:rPr>
              <w:t>T</w:t>
            </w:r>
            <w:r w:rsidR="00A93CE0" w:rsidRPr="00734173">
              <w:rPr>
                <w:rFonts w:asciiTheme="minorHAnsi" w:hAnsiTheme="minorHAnsi" w:cstheme="minorHAnsi"/>
                <w:b/>
                <w:sz w:val="22"/>
                <w:szCs w:val="22"/>
              </w:rPr>
              <w:t>OTALS</w:t>
            </w:r>
          </w:p>
        </w:tc>
        <w:tc>
          <w:tcPr>
            <w:tcW w:w="1417" w:type="dxa"/>
            <w:vAlign w:val="center"/>
          </w:tcPr>
          <w:p w14:paraId="5B6679AD" w14:textId="77777777" w:rsidR="00545871" w:rsidRPr="00734173" w:rsidRDefault="00545871" w:rsidP="008F5524">
            <w:pPr>
              <w:rPr>
                <w:rFonts w:asciiTheme="minorHAnsi" w:hAnsiTheme="minorHAnsi" w:cstheme="minorHAnsi"/>
                <w:sz w:val="22"/>
                <w:szCs w:val="22"/>
              </w:rPr>
            </w:pPr>
          </w:p>
        </w:tc>
      </w:tr>
      <w:tr w:rsidR="00545871" w:rsidRPr="00734173" w14:paraId="1D80B704" w14:textId="77777777" w:rsidTr="215B903F">
        <w:tc>
          <w:tcPr>
            <w:tcW w:w="993" w:type="dxa"/>
          </w:tcPr>
          <w:p w14:paraId="451FDFA9" w14:textId="5F5F13E0" w:rsidR="00545871" w:rsidRPr="00734173" w:rsidRDefault="00545871" w:rsidP="008F5524">
            <w:pPr>
              <w:rPr>
                <w:rFonts w:asciiTheme="minorHAnsi" w:hAnsiTheme="minorHAnsi" w:cstheme="minorHAnsi"/>
                <w:b/>
                <w:sz w:val="22"/>
                <w:szCs w:val="22"/>
              </w:rPr>
            </w:pPr>
            <w:r w:rsidRPr="00734173">
              <w:rPr>
                <w:rFonts w:asciiTheme="minorHAnsi" w:hAnsiTheme="minorHAnsi" w:cstheme="minorHAnsi"/>
                <w:b/>
                <w:sz w:val="22"/>
                <w:szCs w:val="22"/>
              </w:rPr>
              <w:t>1</w:t>
            </w:r>
          </w:p>
          <w:p w14:paraId="52B84F0B" w14:textId="6F53A4B8" w:rsidR="00545871" w:rsidRPr="00734173" w:rsidRDefault="00545871" w:rsidP="008F5524">
            <w:pPr>
              <w:rPr>
                <w:rFonts w:asciiTheme="minorHAnsi" w:hAnsiTheme="minorHAnsi" w:cstheme="minorHAnsi"/>
                <w:b/>
                <w:sz w:val="22"/>
                <w:szCs w:val="22"/>
              </w:rPr>
            </w:pPr>
            <w:r w:rsidRPr="00734173">
              <w:rPr>
                <w:rFonts w:asciiTheme="minorHAnsi" w:hAnsiTheme="minorHAnsi" w:cstheme="minorHAnsi"/>
                <w:b/>
                <w:sz w:val="22"/>
                <w:szCs w:val="22"/>
              </w:rPr>
              <w:t>2</w:t>
            </w:r>
          </w:p>
          <w:p w14:paraId="0E53B666" w14:textId="7D7ED255" w:rsidR="00545871" w:rsidRPr="00734173" w:rsidRDefault="00405C81" w:rsidP="000C3926">
            <w:pPr>
              <w:rPr>
                <w:rFonts w:asciiTheme="minorHAnsi" w:hAnsiTheme="minorHAnsi" w:cstheme="minorHAnsi"/>
                <w:b/>
                <w:sz w:val="22"/>
                <w:szCs w:val="22"/>
              </w:rPr>
            </w:pPr>
            <w:r w:rsidRPr="00734173">
              <w:rPr>
                <w:rFonts w:asciiTheme="minorHAnsi" w:hAnsiTheme="minorHAnsi" w:cstheme="minorHAnsi"/>
                <w:b/>
                <w:sz w:val="22"/>
                <w:szCs w:val="22"/>
              </w:rPr>
              <w:t>3</w:t>
            </w:r>
          </w:p>
          <w:p w14:paraId="3C891570" w14:textId="31C5C6D9" w:rsidR="000C3926" w:rsidRPr="00734173" w:rsidRDefault="000C3926" w:rsidP="000C3926">
            <w:pPr>
              <w:rPr>
                <w:rFonts w:asciiTheme="minorHAnsi" w:hAnsiTheme="minorHAnsi" w:cstheme="minorHAnsi"/>
                <w:b/>
                <w:sz w:val="22"/>
                <w:szCs w:val="22"/>
              </w:rPr>
            </w:pPr>
          </w:p>
        </w:tc>
        <w:tc>
          <w:tcPr>
            <w:tcW w:w="6662" w:type="dxa"/>
          </w:tcPr>
          <w:p w14:paraId="66202930" w14:textId="6C1BC3E9" w:rsidR="00AB5E85" w:rsidRDefault="00BB26CB" w:rsidP="215B903F">
            <w:pPr>
              <w:rPr>
                <w:rFonts w:asciiTheme="minorHAnsi" w:hAnsiTheme="minorHAnsi" w:cstheme="minorBidi"/>
                <w:b/>
                <w:bCs/>
                <w:sz w:val="22"/>
                <w:szCs w:val="22"/>
              </w:rPr>
            </w:pPr>
            <w:r>
              <w:rPr>
                <w:rFonts w:asciiTheme="minorHAnsi" w:hAnsiTheme="minorHAnsi" w:cstheme="minorBidi"/>
                <w:b/>
                <w:bCs/>
                <w:sz w:val="22"/>
                <w:szCs w:val="22"/>
              </w:rPr>
              <w:t xml:space="preserve">Penhale Dunes MOD – </w:t>
            </w:r>
            <w:r w:rsidR="002A708C">
              <w:rPr>
                <w:rFonts w:asciiTheme="minorHAnsi" w:hAnsiTheme="minorHAnsi" w:cstheme="minorBidi"/>
                <w:b/>
                <w:bCs/>
                <w:sz w:val="22"/>
                <w:szCs w:val="22"/>
              </w:rPr>
              <w:t xml:space="preserve"> Scrub removal </w:t>
            </w:r>
          </w:p>
          <w:p w14:paraId="676DE9D2" w14:textId="77777777" w:rsidR="00CC2798" w:rsidRDefault="00AB5E85" w:rsidP="215B903F">
            <w:pPr>
              <w:rPr>
                <w:rFonts w:asciiTheme="minorHAnsi" w:hAnsiTheme="minorHAnsi" w:cstheme="minorBidi"/>
                <w:b/>
                <w:bCs/>
                <w:sz w:val="22"/>
                <w:szCs w:val="22"/>
              </w:rPr>
            </w:pPr>
            <w:r>
              <w:rPr>
                <w:rFonts w:asciiTheme="minorHAnsi" w:hAnsiTheme="minorHAnsi" w:cstheme="minorBidi"/>
                <w:b/>
                <w:bCs/>
                <w:sz w:val="22"/>
                <w:szCs w:val="22"/>
              </w:rPr>
              <w:t xml:space="preserve">Penhale Dunes MOD - </w:t>
            </w:r>
            <w:r w:rsidR="002A708C">
              <w:rPr>
                <w:rFonts w:asciiTheme="minorHAnsi" w:hAnsiTheme="minorHAnsi" w:cstheme="minorBidi"/>
                <w:b/>
                <w:bCs/>
                <w:sz w:val="22"/>
                <w:szCs w:val="22"/>
              </w:rPr>
              <w:t>Fencing of Two Paddocks</w:t>
            </w:r>
          </w:p>
          <w:p w14:paraId="7EAFF88C" w14:textId="5E5C4023" w:rsidR="009405F2" w:rsidRDefault="006C200B" w:rsidP="009405F2">
            <w:pPr>
              <w:pStyle w:val="Default"/>
              <w:rPr>
                <w:rFonts w:asciiTheme="minorHAnsi" w:hAnsiTheme="minorHAnsi" w:cstheme="minorBidi"/>
                <w:b/>
                <w:bCs/>
                <w:sz w:val="22"/>
                <w:szCs w:val="22"/>
              </w:rPr>
            </w:pPr>
            <w:r>
              <w:rPr>
                <w:rFonts w:asciiTheme="minorHAnsi" w:hAnsiTheme="minorHAnsi" w:cstheme="minorBidi"/>
                <w:b/>
                <w:bCs/>
                <w:sz w:val="22"/>
                <w:szCs w:val="22"/>
              </w:rPr>
              <w:t xml:space="preserve">Haven site/ Gear Sandas - </w:t>
            </w:r>
            <w:r w:rsidR="009405F2">
              <w:rPr>
                <w:rFonts w:asciiTheme="minorHAnsi" w:hAnsiTheme="minorHAnsi" w:cstheme="minorBidi"/>
                <w:b/>
                <w:bCs/>
                <w:sz w:val="22"/>
                <w:szCs w:val="22"/>
              </w:rPr>
              <w:t>Scrub removal</w:t>
            </w:r>
          </w:p>
          <w:p w14:paraId="5B52092A" w14:textId="748D852A" w:rsidR="009405F2" w:rsidRPr="00734173" w:rsidRDefault="009405F2" w:rsidP="215B903F">
            <w:pPr>
              <w:rPr>
                <w:rFonts w:asciiTheme="minorHAnsi" w:hAnsiTheme="minorHAnsi" w:cstheme="minorBidi"/>
                <w:b/>
                <w:bCs/>
                <w:sz w:val="22"/>
                <w:szCs w:val="22"/>
              </w:rPr>
            </w:pPr>
          </w:p>
        </w:tc>
        <w:tc>
          <w:tcPr>
            <w:tcW w:w="1417" w:type="dxa"/>
          </w:tcPr>
          <w:p w14:paraId="2FA86CB0" w14:textId="7B4D826E" w:rsidR="00545871" w:rsidRPr="00734173" w:rsidRDefault="00545871" w:rsidP="008F5524">
            <w:pPr>
              <w:rPr>
                <w:rFonts w:asciiTheme="minorHAnsi" w:hAnsiTheme="minorHAnsi" w:cstheme="minorHAnsi"/>
                <w:b/>
                <w:sz w:val="22"/>
                <w:szCs w:val="22"/>
              </w:rPr>
            </w:pPr>
            <w:r w:rsidRPr="00734173">
              <w:rPr>
                <w:rFonts w:asciiTheme="minorHAnsi" w:hAnsiTheme="minorHAnsi" w:cstheme="minorHAnsi"/>
                <w:b/>
                <w:sz w:val="22"/>
                <w:szCs w:val="22"/>
              </w:rPr>
              <w:t>£</w:t>
            </w:r>
          </w:p>
          <w:p w14:paraId="48085197" w14:textId="3EA17802" w:rsidR="00405C81" w:rsidRPr="00734173" w:rsidRDefault="00545871" w:rsidP="008F5524">
            <w:pPr>
              <w:rPr>
                <w:rFonts w:asciiTheme="minorHAnsi" w:hAnsiTheme="minorHAnsi" w:cstheme="minorHAnsi"/>
                <w:b/>
                <w:sz w:val="22"/>
                <w:szCs w:val="22"/>
              </w:rPr>
            </w:pPr>
            <w:r w:rsidRPr="00734173">
              <w:rPr>
                <w:rFonts w:asciiTheme="minorHAnsi" w:hAnsiTheme="minorHAnsi" w:cstheme="minorHAnsi"/>
                <w:b/>
                <w:sz w:val="22"/>
                <w:szCs w:val="22"/>
              </w:rPr>
              <w:t>£</w:t>
            </w:r>
          </w:p>
          <w:p w14:paraId="6BFB9662" w14:textId="12EBA01A" w:rsidR="00545871" w:rsidRPr="002D0981" w:rsidRDefault="00405C81" w:rsidP="00405C81">
            <w:pPr>
              <w:rPr>
                <w:rFonts w:asciiTheme="minorHAnsi" w:hAnsiTheme="minorHAnsi" w:cstheme="minorHAnsi"/>
                <w:b/>
                <w:sz w:val="22"/>
                <w:szCs w:val="22"/>
              </w:rPr>
            </w:pPr>
            <w:r w:rsidRPr="00734173">
              <w:rPr>
                <w:rFonts w:asciiTheme="minorHAnsi" w:hAnsiTheme="minorHAnsi" w:cstheme="minorHAnsi"/>
                <w:b/>
                <w:sz w:val="22"/>
                <w:szCs w:val="22"/>
              </w:rPr>
              <w:t>£</w:t>
            </w:r>
          </w:p>
          <w:p w14:paraId="553AB396" w14:textId="2DC519E0" w:rsidR="006141EE" w:rsidRPr="00734173" w:rsidRDefault="006141EE" w:rsidP="00405C81">
            <w:pPr>
              <w:rPr>
                <w:rFonts w:asciiTheme="minorHAnsi" w:hAnsiTheme="minorHAnsi" w:cstheme="minorHAnsi"/>
                <w:b/>
                <w:bCs/>
                <w:sz w:val="22"/>
                <w:szCs w:val="22"/>
              </w:rPr>
            </w:pPr>
            <w:r w:rsidRPr="00734173">
              <w:rPr>
                <w:rFonts w:asciiTheme="minorHAnsi" w:hAnsiTheme="minorHAnsi" w:cstheme="minorHAnsi"/>
                <w:b/>
                <w:bCs/>
                <w:sz w:val="22"/>
                <w:szCs w:val="22"/>
              </w:rPr>
              <w:t>£</w:t>
            </w:r>
          </w:p>
        </w:tc>
      </w:tr>
      <w:tr w:rsidR="00545871" w:rsidRPr="00734173" w14:paraId="474A0D63" w14:textId="77777777" w:rsidTr="215B903F">
        <w:trPr>
          <w:trHeight w:val="397"/>
        </w:trPr>
        <w:tc>
          <w:tcPr>
            <w:tcW w:w="993" w:type="dxa"/>
            <w:vAlign w:val="center"/>
          </w:tcPr>
          <w:p w14:paraId="6DF9DD81" w14:textId="41F930EE" w:rsidR="00545871" w:rsidRPr="00734173" w:rsidRDefault="00545871" w:rsidP="008F5524">
            <w:pPr>
              <w:rPr>
                <w:rFonts w:asciiTheme="minorHAnsi" w:hAnsiTheme="minorHAnsi" w:cstheme="minorHAnsi"/>
                <w:sz w:val="22"/>
                <w:szCs w:val="22"/>
              </w:rPr>
            </w:pPr>
          </w:p>
        </w:tc>
        <w:tc>
          <w:tcPr>
            <w:tcW w:w="6662" w:type="dxa"/>
            <w:vAlign w:val="center"/>
          </w:tcPr>
          <w:p w14:paraId="25B3A1E4" w14:textId="77777777" w:rsidR="00545871" w:rsidRPr="00734173" w:rsidRDefault="00545871" w:rsidP="008F5524">
            <w:pPr>
              <w:rPr>
                <w:rFonts w:asciiTheme="minorHAnsi" w:hAnsiTheme="minorHAnsi" w:cstheme="minorHAnsi"/>
                <w:b/>
                <w:sz w:val="22"/>
                <w:szCs w:val="22"/>
              </w:rPr>
            </w:pPr>
            <w:r w:rsidRPr="00734173">
              <w:rPr>
                <w:rFonts w:asciiTheme="minorHAnsi" w:hAnsiTheme="minorHAnsi" w:cstheme="minorHAnsi"/>
                <w:b/>
                <w:sz w:val="22"/>
                <w:szCs w:val="22"/>
              </w:rPr>
              <w:t>TOTAL (EXCLUDING VAT)</w:t>
            </w:r>
          </w:p>
        </w:tc>
        <w:tc>
          <w:tcPr>
            <w:tcW w:w="1417" w:type="dxa"/>
            <w:vAlign w:val="center"/>
          </w:tcPr>
          <w:p w14:paraId="77565D66" w14:textId="77777777" w:rsidR="00545871" w:rsidRPr="00734173" w:rsidRDefault="00545871" w:rsidP="008F5524">
            <w:pPr>
              <w:rPr>
                <w:rFonts w:asciiTheme="minorHAnsi" w:hAnsiTheme="minorHAnsi" w:cstheme="minorHAnsi"/>
                <w:b/>
                <w:sz w:val="22"/>
                <w:szCs w:val="22"/>
              </w:rPr>
            </w:pPr>
            <w:r w:rsidRPr="00734173">
              <w:rPr>
                <w:rFonts w:asciiTheme="minorHAnsi" w:hAnsiTheme="minorHAnsi" w:cstheme="minorHAnsi"/>
                <w:b/>
                <w:sz w:val="22"/>
                <w:szCs w:val="22"/>
              </w:rPr>
              <w:t>£</w:t>
            </w:r>
          </w:p>
        </w:tc>
      </w:tr>
    </w:tbl>
    <w:p w14:paraId="62A55739" w14:textId="77777777" w:rsidR="00421C2E" w:rsidRDefault="00421C2E" w:rsidP="00FC6DE6">
      <w:pPr>
        <w:rPr>
          <w:rFonts w:asciiTheme="minorHAnsi" w:hAnsiTheme="minorHAnsi" w:cstheme="minorHAnsi"/>
          <w:sz w:val="22"/>
          <w:szCs w:val="22"/>
        </w:rPr>
      </w:pPr>
    </w:p>
    <w:p w14:paraId="7EFEC276" w14:textId="765E1AD9" w:rsidR="00FC6DE6" w:rsidRPr="00734173" w:rsidRDefault="00FC6DE6" w:rsidP="00FC6DE6">
      <w:pPr>
        <w:rPr>
          <w:rFonts w:asciiTheme="minorHAnsi" w:hAnsiTheme="minorHAnsi" w:cstheme="minorHAnsi"/>
          <w:sz w:val="22"/>
          <w:szCs w:val="22"/>
        </w:rPr>
      </w:pPr>
      <w:r w:rsidRPr="00734173">
        <w:rPr>
          <w:rFonts w:asciiTheme="minorHAnsi" w:hAnsiTheme="minorHAnsi" w:cstheme="minorHAnsi"/>
          <w:sz w:val="22"/>
          <w:szCs w:val="22"/>
        </w:rPr>
        <w:t xml:space="preserve">Previous experience of </w:t>
      </w:r>
      <w:r w:rsidR="006A55A7">
        <w:rPr>
          <w:rFonts w:asciiTheme="minorHAnsi" w:hAnsiTheme="minorHAnsi" w:cstheme="minorHAnsi"/>
          <w:sz w:val="22"/>
          <w:szCs w:val="22"/>
        </w:rPr>
        <w:t>scrub clearance and fencing work</w:t>
      </w:r>
      <w:r w:rsidRPr="00734173">
        <w:rPr>
          <w:rFonts w:asciiTheme="minorHAnsi" w:hAnsiTheme="minorHAnsi" w:cstheme="minorHAnsi"/>
          <w:sz w:val="22"/>
          <w:szCs w:val="22"/>
        </w:rPr>
        <w:t xml:space="preserve"> would be desirable. </w:t>
      </w:r>
    </w:p>
    <w:p w14:paraId="32D36A00" w14:textId="25E88E36" w:rsidR="00B30101" w:rsidRPr="00734173" w:rsidRDefault="00B30101" w:rsidP="00FC6DE6">
      <w:pPr>
        <w:rPr>
          <w:rFonts w:asciiTheme="minorHAnsi" w:hAnsiTheme="minorHAnsi" w:cstheme="minorHAnsi"/>
          <w:sz w:val="22"/>
          <w:szCs w:val="22"/>
        </w:rPr>
      </w:pPr>
      <w:r w:rsidRPr="00734173">
        <w:rPr>
          <w:rFonts w:asciiTheme="minorHAnsi" w:hAnsiTheme="minorHAnsi" w:cstheme="minorHAnsi"/>
          <w:sz w:val="22"/>
          <w:szCs w:val="22"/>
        </w:rPr>
        <w:t>Have you previously undertaken similar work, and if so could you please provide details</w:t>
      </w:r>
      <w:r w:rsidR="00790FF0" w:rsidRPr="00734173">
        <w:rPr>
          <w:rFonts w:asciiTheme="minorHAnsi" w:hAnsiTheme="minorHAnsi" w:cstheme="minorHAnsi"/>
          <w:sz w:val="22"/>
          <w:szCs w:val="22"/>
        </w:rPr>
        <w:t xml:space="preserve"> about how successful this was</w:t>
      </w:r>
      <w:r w:rsidRPr="00734173">
        <w:rPr>
          <w:rFonts w:asciiTheme="minorHAnsi" w:hAnsiTheme="minorHAnsi" w:cstheme="minorHAns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3C4FF2" w:rsidRPr="00734173" w14:paraId="2A3A55B6" w14:textId="77777777" w:rsidTr="00E577E7">
        <w:tc>
          <w:tcPr>
            <w:tcW w:w="9209" w:type="dxa"/>
          </w:tcPr>
          <w:p w14:paraId="2C84FF56" w14:textId="544AE9CF" w:rsidR="003C4FF2" w:rsidRPr="00734173" w:rsidRDefault="003C4FF2" w:rsidP="003D6B8F">
            <w:pPr>
              <w:rPr>
                <w:rFonts w:asciiTheme="minorHAnsi" w:hAnsiTheme="minorHAnsi" w:cstheme="minorHAnsi"/>
                <w:sz w:val="22"/>
                <w:szCs w:val="22"/>
              </w:rPr>
            </w:pPr>
            <w:bookmarkStart w:id="2" w:name="_Hlk116545973"/>
          </w:p>
          <w:p w14:paraId="58F889F5" w14:textId="51D15B16" w:rsidR="003C4FF2" w:rsidRPr="00734173" w:rsidRDefault="003C4FF2" w:rsidP="003D6B8F">
            <w:pPr>
              <w:rPr>
                <w:rFonts w:asciiTheme="minorHAnsi" w:hAnsiTheme="minorHAnsi" w:cstheme="minorHAnsi"/>
                <w:sz w:val="22"/>
                <w:szCs w:val="22"/>
              </w:rPr>
            </w:pPr>
          </w:p>
          <w:p w14:paraId="33D28996" w14:textId="2EF51AAE" w:rsidR="00077EED" w:rsidRPr="00734173" w:rsidRDefault="00077EED" w:rsidP="003D6B8F">
            <w:pPr>
              <w:rPr>
                <w:rFonts w:asciiTheme="minorHAnsi" w:hAnsiTheme="minorHAnsi" w:cstheme="minorHAnsi"/>
                <w:sz w:val="22"/>
                <w:szCs w:val="22"/>
              </w:rPr>
            </w:pPr>
          </w:p>
          <w:p w14:paraId="0544493B" w14:textId="77777777" w:rsidR="003C4FF2" w:rsidRPr="00734173" w:rsidRDefault="003C4FF2" w:rsidP="003D6B8F">
            <w:pPr>
              <w:rPr>
                <w:rFonts w:asciiTheme="minorHAnsi" w:hAnsiTheme="minorHAnsi" w:cstheme="minorHAnsi"/>
                <w:sz w:val="22"/>
                <w:szCs w:val="22"/>
              </w:rPr>
            </w:pPr>
          </w:p>
          <w:p w14:paraId="27BA1EBF" w14:textId="77777777" w:rsidR="003C4FF2" w:rsidRPr="00734173" w:rsidRDefault="003C4FF2" w:rsidP="003D6B8F">
            <w:pPr>
              <w:rPr>
                <w:rFonts w:asciiTheme="minorHAnsi" w:hAnsiTheme="minorHAnsi" w:cstheme="minorHAnsi"/>
                <w:sz w:val="22"/>
                <w:szCs w:val="22"/>
              </w:rPr>
            </w:pPr>
          </w:p>
        </w:tc>
      </w:tr>
      <w:bookmarkEnd w:id="2"/>
    </w:tbl>
    <w:p w14:paraId="4304728F" w14:textId="280750C0" w:rsidR="00077EED" w:rsidRDefault="00077EED" w:rsidP="00545871">
      <w:pPr>
        <w:rPr>
          <w:rFonts w:asciiTheme="minorHAnsi" w:hAnsiTheme="minorHAnsi" w:cstheme="minorHAnsi"/>
          <w:sz w:val="22"/>
          <w:szCs w:val="22"/>
        </w:rPr>
      </w:pPr>
    </w:p>
    <w:p w14:paraId="45828374" w14:textId="32906F8B" w:rsidR="002D0981" w:rsidRPr="00734173" w:rsidRDefault="0060368D" w:rsidP="215B903F">
      <w:pPr>
        <w:rPr>
          <w:rFonts w:asciiTheme="minorHAnsi" w:hAnsiTheme="minorHAnsi" w:cstheme="minorBidi"/>
          <w:sz w:val="22"/>
          <w:szCs w:val="22"/>
        </w:rPr>
      </w:pPr>
      <w:r w:rsidRPr="215B903F">
        <w:rPr>
          <w:rFonts w:asciiTheme="minorHAnsi" w:hAnsiTheme="minorHAnsi" w:cstheme="minorBidi"/>
          <w:sz w:val="22"/>
          <w:szCs w:val="22"/>
        </w:rPr>
        <w:t xml:space="preserve">Could you please provide a brief statement detailing </w:t>
      </w:r>
      <w:r w:rsidR="002D0981" w:rsidRPr="215B903F">
        <w:rPr>
          <w:rFonts w:asciiTheme="minorHAnsi" w:hAnsiTheme="minorHAnsi" w:cstheme="minorBidi"/>
          <w:sz w:val="22"/>
          <w:szCs w:val="22"/>
        </w:rPr>
        <w:t>the methods you would use to undertake these works</w:t>
      </w:r>
      <w:r w:rsidR="003F3706">
        <w:rPr>
          <w:rFonts w:asciiTheme="minorHAnsi" w:hAnsiTheme="minorHAnsi" w:cstheme="minorBidi"/>
          <w:sz w:val="22"/>
          <w:szCs w:val="22"/>
        </w:rPr>
        <w:t xml:space="preserve"> at both sites: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2D0981" w:rsidRPr="00734173" w14:paraId="4BFC8420" w14:textId="77777777" w:rsidTr="003D6B8F">
        <w:tc>
          <w:tcPr>
            <w:tcW w:w="9209" w:type="dxa"/>
          </w:tcPr>
          <w:p w14:paraId="3AF9D261" w14:textId="77777777" w:rsidR="002D0981" w:rsidRPr="00734173" w:rsidRDefault="002D0981" w:rsidP="003D6B8F">
            <w:pPr>
              <w:rPr>
                <w:rFonts w:asciiTheme="minorHAnsi" w:hAnsiTheme="minorHAnsi" w:cstheme="minorHAnsi"/>
                <w:sz w:val="22"/>
                <w:szCs w:val="22"/>
              </w:rPr>
            </w:pPr>
          </w:p>
          <w:p w14:paraId="1D08B9E4" w14:textId="77777777" w:rsidR="002D0981" w:rsidRPr="00734173" w:rsidRDefault="002D0981" w:rsidP="003D6B8F">
            <w:pPr>
              <w:rPr>
                <w:rFonts w:asciiTheme="minorHAnsi" w:hAnsiTheme="minorHAnsi" w:cstheme="minorHAnsi"/>
                <w:sz w:val="22"/>
                <w:szCs w:val="22"/>
              </w:rPr>
            </w:pPr>
          </w:p>
          <w:p w14:paraId="72D033D2" w14:textId="77777777" w:rsidR="002D0981" w:rsidRPr="00734173" w:rsidRDefault="002D0981" w:rsidP="003D6B8F">
            <w:pPr>
              <w:rPr>
                <w:rFonts w:asciiTheme="minorHAnsi" w:hAnsiTheme="minorHAnsi" w:cstheme="minorHAnsi"/>
                <w:sz w:val="22"/>
                <w:szCs w:val="22"/>
              </w:rPr>
            </w:pPr>
          </w:p>
          <w:p w14:paraId="3860F0E2" w14:textId="77777777" w:rsidR="002D0981" w:rsidRPr="00734173" w:rsidRDefault="002D0981" w:rsidP="003D6B8F">
            <w:pPr>
              <w:rPr>
                <w:rFonts w:asciiTheme="minorHAnsi" w:hAnsiTheme="minorHAnsi" w:cstheme="minorHAnsi"/>
                <w:sz w:val="22"/>
                <w:szCs w:val="22"/>
              </w:rPr>
            </w:pPr>
          </w:p>
          <w:p w14:paraId="7A05CFA9" w14:textId="77777777" w:rsidR="002D0981" w:rsidRPr="00734173" w:rsidRDefault="002D0981" w:rsidP="003D6B8F">
            <w:pPr>
              <w:rPr>
                <w:rFonts w:asciiTheme="minorHAnsi" w:hAnsiTheme="minorHAnsi" w:cstheme="minorHAnsi"/>
                <w:sz w:val="22"/>
                <w:szCs w:val="22"/>
              </w:rPr>
            </w:pPr>
          </w:p>
        </w:tc>
      </w:tr>
    </w:tbl>
    <w:p w14:paraId="05DA204A" w14:textId="77777777" w:rsidR="002D0981" w:rsidRDefault="002D0981" w:rsidP="00545871">
      <w:pPr>
        <w:rPr>
          <w:rFonts w:asciiTheme="minorHAnsi" w:hAnsiTheme="minorHAnsi" w:cstheme="minorHAnsi"/>
          <w:sz w:val="22"/>
          <w:szCs w:val="22"/>
        </w:rPr>
      </w:pPr>
    </w:p>
    <w:p w14:paraId="7FB5A947" w14:textId="77777777" w:rsidR="009950FB" w:rsidRDefault="009950FB" w:rsidP="009950FB">
      <w:pPr>
        <w:rPr>
          <w:rFonts w:asciiTheme="minorHAnsi" w:hAnsiTheme="minorHAnsi" w:cstheme="minorHAnsi"/>
          <w:sz w:val="22"/>
          <w:szCs w:val="22"/>
        </w:rPr>
      </w:pPr>
      <w:r>
        <w:rPr>
          <w:rFonts w:asciiTheme="minorHAnsi" w:hAnsiTheme="minorHAnsi" w:cstheme="minorHAnsi"/>
          <w:sz w:val="22"/>
          <w:szCs w:val="22"/>
        </w:rPr>
        <w:t xml:space="preserve">Could you please provide a brief statement detailing the methods you would use to dispose of the arisings collected, and an indication about how you have calculated the cost of this. </w:t>
      </w:r>
    </w:p>
    <w:p w14:paraId="772BF3B6" w14:textId="77777777" w:rsidR="009950FB" w:rsidRPr="00734173" w:rsidRDefault="009950FB" w:rsidP="009950FB">
      <w:pPr>
        <w:rPr>
          <w:rFonts w:asciiTheme="minorHAnsi" w:hAnsiTheme="minorHAnsi" w:cstheme="minorHAnsi"/>
          <w:sz w:val="22"/>
          <w:szCs w:val="22"/>
        </w:rPr>
      </w:pPr>
      <w:r>
        <w:rPr>
          <w:rFonts w:asciiTheme="minorHAnsi" w:hAnsiTheme="minorHAnsi" w:cstheme="minorHAnsi"/>
          <w:sz w:val="22"/>
          <w:szCs w:val="22"/>
        </w:rPr>
        <w:t>Please provide a copy of your waste disposal licence.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9950FB" w:rsidRPr="00734173" w14:paraId="3E3857C3" w14:textId="77777777" w:rsidTr="00041FFF">
        <w:tc>
          <w:tcPr>
            <w:tcW w:w="9209" w:type="dxa"/>
          </w:tcPr>
          <w:p w14:paraId="6C31951C" w14:textId="77777777" w:rsidR="009950FB" w:rsidRPr="00734173" w:rsidRDefault="009950FB" w:rsidP="00041FFF">
            <w:pPr>
              <w:rPr>
                <w:rFonts w:asciiTheme="minorHAnsi" w:hAnsiTheme="minorHAnsi" w:cstheme="minorHAnsi"/>
                <w:sz w:val="22"/>
                <w:szCs w:val="22"/>
              </w:rPr>
            </w:pPr>
          </w:p>
          <w:p w14:paraId="45324716" w14:textId="77777777" w:rsidR="009950FB" w:rsidRPr="00734173" w:rsidRDefault="009950FB" w:rsidP="00041FFF">
            <w:pPr>
              <w:rPr>
                <w:rFonts w:asciiTheme="minorHAnsi" w:hAnsiTheme="minorHAnsi" w:cstheme="minorHAnsi"/>
                <w:sz w:val="22"/>
                <w:szCs w:val="22"/>
              </w:rPr>
            </w:pPr>
          </w:p>
          <w:p w14:paraId="34DDF0D5" w14:textId="77777777" w:rsidR="009950FB" w:rsidRPr="00734173" w:rsidRDefault="009950FB" w:rsidP="00041FFF">
            <w:pPr>
              <w:rPr>
                <w:rFonts w:asciiTheme="minorHAnsi" w:hAnsiTheme="minorHAnsi" w:cstheme="minorHAnsi"/>
                <w:sz w:val="22"/>
                <w:szCs w:val="22"/>
              </w:rPr>
            </w:pPr>
          </w:p>
          <w:p w14:paraId="416CED0D" w14:textId="77777777" w:rsidR="009950FB" w:rsidRPr="00734173" w:rsidRDefault="009950FB" w:rsidP="00041FFF">
            <w:pPr>
              <w:rPr>
                <w:rFonts w:asciiTheme="minorHAnsi" w:hAnsiTheme="minorHAnsi" w:cstheme="minorHAnsi"/>
                <w:sz w:val="22"/>
                <w:szCs w:val="22"/>
              </w:rPr>
            </w:pPr>
          </w:p>
          <w:p w14:paraId="0ACEE51E" w14:textId="77777777" w:rsidR="009950FB" w:rsidRPr="00734173" w:rsidRDefault="009950FB" w:rsidP="00041FFF">
            <w:pPr>
              <w:rPr>
                <w:rFonts w:asciiTheme="minorHAnsi" w:hAnsiTheme="minorHAnsi" w:cstheme="minorHAnsi"/>
                <w:sz w:val="22"/>
                <w:szCs w:val="22"/>
              </w:rPr>
            </w:pPr>
          </w:p>
        </w:tc>
      </w:tr>
    </w:tbl>
    <w:p w14:paraId="4C2F5465" w14:textId="77777777" w:rsidR="000B7E61" w:rsidRDefault="000B7E61" w:rsidP="00133A24">
      <w:pPr>
        <w:rPr>
          <w:rFonts w:asciiTheme="minorHAnsi" w:hAnsiTheme="minorHAnsi" w:cstheme="minorHAnsi"/>
          <w:sz w:val="22"/>
          <w:szCs w:val="22"/>
        </w:rPr>
      </w:pPr>
    </w:p>
    <w:p w14:paraId="1C6B2EA5" w14:textId="4EC57930" w:rsidR="00133A24" w:rsidRDefault="00133A24" w:rsidP="00133A24">
      <w:pPr>
        <w:rPr>
          <w:rFonts w:asciiTheme="minorHAnsi" w:hAnsiTheme="minorHAnsi" w:cstheme="minorHAnsi"/>
          <w:sz w:val="22"/>
          <w:szCs w:val="22"/>
        </w:rPr>
      </w:pPr>
      <w:r>
        <w:rPr>
          <w:rFonts w:asciiTheme="minorHAnsi" w:hAnsiTheme="minorHAnsi" w:cstheme="minorHAnsi"/>
          <w:sz w:val="22"/>
          <w:szCs w:val="22"/>
        </w:rPr>
        <w:t>Please indicate whether you would be willing to accept a contract for work on:</w:t>
      </w:r>
    </w:p>
    <w:p w14:paraId="56E91F12" w14:textId="77777777" w:rsidR="00133A24" w:rsidRPr="00734173" w:rsidRDefault="00133A24" w:rsidP="00133A24">
      <w:pPr>
        <w:rPr>
          <w:rFonts w:asciiTheme="minorHAnsi" w:hAnsiTheme="minorHAnsi" w:cstheme="minorHAnsi"/>
          <w:sz w:val="22"/>
          <w:szCs w:val="22"/>
        </w:rPr>
      </w:pPr>
      <w:r>
        <w:rPr>
          <w:rFonts w:asciiTheme="minorHAnsi" w:hAnsiTheme="minorHAnsi" w:cstheme="minorHAnsi"/>
          <w:sz w:val="22"/>
          <w:szCs w:val="22"/>
        </w:rPr>
        <w:t xml:space="preserve"> a) just one site, b) multiple sites, c) only accept a contract for work on all sites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133A24" w:rsidRPr="00734173" w14:paraId="5D41E4BC" w14:textId="77777777" w:rsidTr="00041FFF">
        <w:trPr>
          <w:trHeight w:val="267"/>
        </w:trPr>
        <w:tc>
          <w:tcPr>
            <w:tcW w:w="9209" w:type="dxa"/>
          </w:tcPr>
          <w:p w14:paraId="4859D90B" w14:textId="77777777" w:rsidR="00133A24" w:rsidRPr="00734173" w:rsidRDefault="00133A24" w:rsidP="00041FFF">
            <w:pPr>
              <w:rPr>
                <w:rFonts w:asciiTheme="minorHAnsi" w:hAnsiTheme="minorHAnsi" w:cstheme="minorHAnsi"/>
                <w:sz w:val="22"/>
                <w:szCs w:val="22"/>
              </w:rPr>
            </w:pPr>
          </w:p>
          <w:p w14:paraId="39E85D3A" w14:textId="77777777" w:rsidR="00133A24" w:rsidRPr="00734173" w:rsidRDefault="00133A24" w:rsidP="00041FFF">
            <w:pPr>
              <w:rPr>
                <w:rFonts w:asciiTheme="minorHAnsi" w:hAnsiTheme="minorHAnsi" w:cstheme="minorHAnsi"/>
                <w:sz w:val="22"/>
                <w:szCs w:val="22"/>
              </w:rPr>
            </w:pPr>
          </w:p>
          <w:p w14:paraId="224D58EF" w14:textId="77777777" w:rsidR="00133A24" w:rsidRPr="00734173" w:rsidRDefault="00133A24" w:rsidP="00041FFF">
            <w:pPr>
              <w:rPr>
                <w:rFonts w:asciiTheme="minorHAnsi" w:hAnsiTheme="minorHAnsi" w:cstheme="minorHAnsi"/>
                <w:sz w:val="22"/>
                <w:szCs w:val="22"/>
              </w:rPr>
            </w:pPr>
          </w:p>
          <w:p w14:paraId="0C597AA8" w14:textId="77777777" w:rsidR="00133A24" w:rsidRPr="00734173" w:rsidRDefault="00133A24" w:rsidP="00041FFF">
            <w:pPr>
              <w:rPr>
                <w:rFonts w:asciiTheme="minorHAnsi" w:hAnsiTheme="minorHAnsi" w:cstheme="minorHAnsi"/>
                <w:sz w:val="22"/>
                <w:szCs w:val="22"/>
              </w:rPr>
            </w:pPr>
          </w:p>
          <w:p w14:paraId="5FC32A7D" w14:textId="77777777" w:rsidR="00133A24" w:rsidRPr="00734173" w:rsidRDefault="00133A24" w:rsidP="00041FFF">
            <w:pPr>
              <w:rPr>
                <w:rFonts w:asciiTheme="minorHAnsi" w:hAnsiTheme="minorHAnsi" w:cstheme="minorHAnsi"/>
                <w:sz w:val="22"/>
                <w:szCs w:val="22"/>
              </w:rPr>
            </w:pPr>
          </w:p>
        </w:tc>
      </w:tr>
    </w:tbl>
    <w:p w14:paraId="13B83237" w14:textId="77777777" w:rsidR="00133A24" w:rsidRDefault="00133A24" w:rsidP="00545871">
      <w:pPr>
        <w:rPr>
          <w:rFonts w:asciiTheme="minorHAnsi" w:hAnsiTheme="minorHAnsi" w:cstheme="minorHAnsi"/>
          <w:sz w:val="22"/>
          <w:szCs w:val="22"/>
        </w:rPr>
      </w:pPr>
    </w:p>
    <w:p w14:paraId="3BB1930B" w14:textId="5935F3E3" w:rsidR="00C31FA9" w:rsidRPr="00734173" w:rsidRDefault="002D0981" w:rsidP="00545871">
      <w:pPr>
        <w:rPr>
          <w:rFonts w:asciiTheme="minorHAnsi" w:hAnsiTheme="minorHAnsi" w:cstheme="minorHAnsi"/>
          <w:sz w:val="22"/>
          <w:szCs w:val="22"/>
        </w:rPr>
      </w:pPr>
      <w:r>
        <w:rPr>
          <w:rFonts w:asciiTheme="minorHAnsi" w:hAnsiTheme="minorHAnsi" w:cstheme="minorHAnsi"/>
          <w:sz w:val="22"/>
          <w:szCs w:val="22"/>
        </w:rPr>
        <w:t>I</w:t>
      </w:r>
      <w:r w:rsidRPr="002D0981">
        <w:rPr>
          <w:rFonts w:asciiTheme="minorHAnsi" w:hAnsiTheme="minorHAnsi" w:cstheme="minorHAnsi"/>
          <w:sz w:val="22"/>
          <w:szCs w:val="22"/>
        </w:rPr>
        <w:t>f you were to be awarded this contract, when would you look to undertake works at each 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2D0981" w:rsidRPr="00734173" w14:paraId="332AB30E" w14:textId="77777777" w:rsidTr="003D6B8F">
        <w:tc>
          <w:tcPr>
            <w:tcW w:w="9209" w:type="dxa"/>
          </w:tcPr>
          <w:p w14:paraId="50836EDB" w14:textId="77777777" w:rsidR="0021244D" w:rsidRDefault="00614279" w:rsidP="0021244D">
            <w:pPr>
              <w:rPr>
                <w:rFonts w:asciiTheme="minorHAnsi" w:hAnsiTheme="minorHAnsi" w:cstheme="minorBidi"/>
                <w:b/>
                <w:bCs/>
                <w:sz w:val="22"/>
                <w:szCs w:val="22"/>
              </w:rPr>
            </w:pPr>
            <w:r>
              <w:rPr>
                <w:rFonts w:asciiTheme="minorHAnsi" w:hAnsiTheme="minorHAnsi" w:cstheme="minorHAnsi"/>
                <w:b/>
                <w:bCs/>
                <w:sz w:val="22"/>
                <w:szCs w:val="22"/>
              </w:rPr>
              <w:t xml:space="preserve">1 </w:t>
            </w:r>
            <w:r w:rsidR="00AB5E85">
              <w:rPr>
                <w:rFonts w:asciiTheme="minorHAnsi" w:hAnsiTheme="minorHAnsi" w:cstheme="minorHAnsi"/>
                <w:b/>
                <w:bCs/>
                <w:sz w:val="22"/>
                <w:szCs w:val="22"/>
              </w:rPr>
              <w:t>–</w:t>
            </w:r>
            <w:r>
              <w:rPr>
                <w:rFonts w:asciiTheme="minorHAnsi" w:hAnsiTheme="minorHAnsi" w:cstheme="minorHAnsi"/>
                <w:b/>
                <w:bCs/>
                <w:sz w:val="22"/>
                <w:szCs w:val="22"/>
              </w:rPr>
              <w:t xml:space="preserve"> </w:t>
            </w:r>
            <w:r w:rsidR="0021244D">
              <w:rPr>
                <w:rFonts w:asciiTheme="minorHAnsi" w:hAnsiTheme="minorHAnsi" w:cstheme="minorBidi"/>
                <w:b/>
                <w:bCs/>
                <w:sz w:val="22"/>
                <w:szCs w:val="22"/>
              </w:rPr>
              <w:t xml:space="preserve">Penhale Dunes MOD –  Scrub removal </w:t>
            </w:r>
          </w:p>
          <w:p w14:paraId="5FF2D7D8" w14:textId="6CCA5922" w:rsidR="0021244D" w:rsidRDefault="0021244D" w:rsidP="0021244D">
            <w:pPr>
              <w:rPr>
                <w:rFonts w:asciiTheme="minorHAnsi" w:hAnsiTheme="minorHAnsi" w:cstheme="minorBidi"/>
                <w:b/>
                <w:bCs/>
                <w:sz w:val="22"/>
                <w:szCs w:val="22"/>
              </w:rPr>
            </w:pPr>
            <w:r>
              <w:rPr>
                <w:rFonts w:asciiTheme="minorHAnsi" w:hAnsiTheme="minorHAnsi" w:cstheme="minorBidi"/>
                <w:b/>
                <w:bCs/>
                <w:sz w:val="22"/>
                <w:szCs w:val="22"/>
              </w:rPr>
              <w:t>2 - Penhale Dunes MOD - Fencing of Two Paddocks</w:t>
            </w:r>
          </w:p>
          <w:p w14:paraId="024F6E10" w14:textId="5A849916" w:rsidR="0021244D" w:rsidRDefault="0021244D" w:rsidP="0021244D">
            <w:pPr>
              <w:pStyle w:val="Default"/>
              <w:rPr>
                <w:rFonts w:asciiTheme="minorHAnsi" w:hAnsiTheme="minorHAnsi" w:cstheme="minorBidi"/>
                <w:b/>
                <w:bCs/>
                <w:sz w:val="22"/>
                <w:szCs w:val="22"/>
              </w:rPr>
            </w:pPr>
            <w:r>
              <w:rPr>
                <w:rFonts w:asciiTheme="minorHAnsi" w:hAnsiTheme="minorHAnsi" w:cstheme="minorBidi"/>
                <w:b/>
                <w:bCs/>
                <w:sz w:val="22"/>
                <w:szCs w:val="22"/>
              </w:rPr>
              <w:t>3 - Haven site/ Gear Sandas - Scrub removal</w:t>
            </w:r>
          </w:p>
          <w:p w14:paraId="0C36F391" w14:textId="4915C6B2" w:rsidR="002D0981" w:rsidRPr="00734173" w:rsidRDefault="002D0981" w:rsidP="0021244D">
            <w:pPr>
              <w:rPr>
                <w:rFonts w:asciiTheme="minorHAnsi" w:hAnsiTheme="minorHAnsi" w:cstheme="minorHAnsi"/>
                <w:sz w:val="22"/>
                <w:szCs w:val="22"/>
              </w:rPr>
            </w:pPr>
          </w:p>
        </w:tc>
      </w:tr>
    </w:tbl>
    <w:p w14:paraId="0251BE3D" w14:textId="1C155BAD" w:rsidR="00077EED" w:rsidRDefault="00077EED" w:rsidP="00545871">
      <w:pPr>
        <w:rPr>
          <w:rFonts w:asciiTheme="minorHAnsi" w:hAnsiTheme="minorHAnsi" w:cstheme="minorHAnsi"/>
          <w:sz w:val="22"/>
          <w:szCs w:val="22"/>
        </w:rPr>
      </w:pPr>
    </w:p>
    <w:p w14:paraId="67DA798A" w14:textId="795AF71C" w:rsidR="00545871" w:rsidRPr="00734173" w:rsidRDefault="00545871" w:rsidP="00545871">
      <w:pPr>
        <w:rPr>
          <w:rFonts w:asciiTheme="minorHAnsi" w:hAnsiTheme="minorHAnsi" w:cstheme="minorHAnsi"/>
          <w:sz w:val="22"/>
          <w:szCs w:val="22"/>
        </w:rPr>
      </w:pPr>
      <w:r w:rsidRPr="00734173">
        <w:rPr>
          <w:rFonts w:asciiTheme="minorHAnsi" w:hAnsiTheme="minorHAnsi" w:cstheme="minorHAnsi"/>
          <w:sz w:val="22"/>
          <w:szCs w:val="22"/>
        </w:rPr>
        <w:t xml:space="preserve">The successful supplier(s) will supply a service to which the following points will apply: </w:t>
      </w:r>
    </w:p>
    <w:p w14:paraId="122D75BF" w14:textId="77777777" w:rsidR="00545871" w:rsidRPr="00734173" w:rsidRDefault="00545871" w:rsidP="00CD3C90">
      <w:pPr>
        <w:rPr>
          <w:rFonts w:asciiTheme="minorHAnsi" w:hAnsiTheme="minorHAnsi" w:cstheme="minorHAnsi"/>
          <w:b/>
          <w:sz w:val="22"/>
          <w:szCs w:val="22"/>
        </w:rPr>
      </w:pPr>
    </w:p>
    <w:p w14:paraId="750AD9B4" w14:textId="3CFBB148" w:rsidR="00AE3779" w:rsidRPr="00734173" w:rsidRDefault="00AE3779" w:rsidP="008A73A1">
      <w:pPr>
        <w:rPr>
          <w:rFonts w:asciiTheme="minorHAnsi" w:hAnsiTheme="minorHAnsi" w:cstheme="minorHAnsi"/>
          <w:b/>
          <w:sz w:val="22"/>
          <w:szCs w:val="22"/>
        </w:rPr>
      </w:pPr>
      <w:r w:rsidRPr="00734173">
        <w:rPr>
          <w:rFonts w:asciiTheme="minorHAnsi" w:hAnsiTheme="minorHAnsi" w:cstheme="minorHAnsi"/>
          <w:b/>
          <w:sz w:val="22"/>
          <w:szCs w:val="22"/>
        </w:rPr>
        <w:t>Timing of works</w:t>
      </w:r>
    </w:p>
    <w:p w14:paraId="1ECCE695" w14:textId="4874EF31" w:rsidR="008A73A1" w:rsidRPr="00734173" w:rsidRDefault="00590A01" w:rsidP="215B903F">
      <w:pPr>
        <w:rPr>
          <w:rFonts w:asciiTheme="minorHAnsi" w:hAnsiTheme="minorHAnsi" w:cstheme="minorBidi"/>
          <w:sz w:val="22"/>
          <w:szCs w:val="22"/>
        </w:rPr>
      </w:pPr>
      <w:r>
        <w:rPr>
          <w:rFonts w:asciiTheme="minorHAnsi" w:hAnsiTheme="minorHAnsi" w:cstheme="minorBidi"/>
          <w:sz w:val="22"/>
          <w:szCs w:val="22"/>
        </w:rPr>
        <w:t>Start October</w:t>
      </w:r>
      <w:r w:rsidR="00187B44">
        <w:rPr>
          <w:rFonts w:asciiTheme="minorHAnsi" w:hAnsiTheme="minorHAnsi" w:cstheme="minorBidi"/>
          <w:sz w:val="22"/>
          <w:szCs w:val="22"/>
        </w:rPr>
        <w:t xml:space="preserve"> </w:t>
      </w:r>
      <w:r>
        <w:rPr>
          <w:rFonts w:asciiTheme="minorHAnsi" w:hAnsiTheme="minorHAnsi" w:cstheme="minorBidi"/>
          <w:sz w:val="22"/>
          <w:szCs w:val="22"/>
        </w:rPr>
        <w:t>2025</w:t>
      </w:r>
      <w:r w:rsidR="00B55CF2">
        <w:rPr>
          <w:rFonts w:asciiTheme="minorHAnsi" w:hAnsiTheme="minorHAnsi" w:cstheme="minorBidi"/>
          <w:sz w:val="22"/>
          <w:szCs w:val="22"/>
        </w:rPr>
        <w:t xml:space="preserve"> completion by 31 March 2027. </w:t>
      </w:r>
      <w:r w:rsidR="003D6DEB">
        <w:rPr>
          <w:rFonts w:asciiTheme="minorHAnsi" w:hAnsiTheme="minorHAnsi" w:cstheme="minorBidi"/>
          <w:sz w:val="22"/>
          <w:szCs w:val="22"/>
        </w:rPr>
        <w:t>Scrub clearance w</w:t>
      </w:r>
      <w:r w:rsidR="00B55CF2">
        <w:rPr>
          <w:rFonts w:asciiTheme="minorHAnsi" w:hAnsiTheme="minorHAnsi" w:cstheme="minorBidi"/>
          <w:sz w:val="22"/>
          <w:szCs w:val="22"/>
        </w:rPr>
        <w:t>orks to be undertaken in the Autumn and Winter</w:t>
      </w:r>
      <w:r w:rsidR="00676593">
        <w:rPr>
          <w:rFonts w:asciiTheme="minorHAnsi" w:hAnsiTheme="minorHAnsi" w:cstheme="minorBidi"/>
          <w:sz w:val="22"/>
          <w:szCs w:val="22"/>
        </w:rPr>
        <w:t xml:space="preserve"> months</w:t>
      </w:r>
      <w:r w:rsidR="00B55CF2">
        <w:rPr>
          <w:rFonts w:asciiTheme="minorHAnsi" w:hAnsiTheme="minorHAnsi" w:cstheme="minorBidi"/>
          <w:sz w:val="22"/>
          <w:szCs w:val="22"/>
        </w:rPr>
        <w:t xml:space="preserve"> only</w:t>
      </w:r>
      <w:r w:rsidR="00676593">
        <w:rPr>
          <w:rFonts w:asciiTheme="minorHAnsi" w:hAnsiTheme="minorHAnsi" w:cstheme="minorBidi"/>
          <w:sz w:val="22"/>
          <w:szCs w:val="22"/>
        </w:rPr>
        <w:t xml:space="preserve"> (October to </w:t>
      </w:r>
      <w:r w:rsidR="000C6807">
        <w:rPr>
          <w:rFonts w:asciiTheme="minorHAnsi" w:hAnsiTheme="minorHAnsi" w:cstheme="minorBidi"/>
          <w:sz w:val="22"/>
          <w:szCs w:val="22"/>
        </w:rPr>
        <w:t>February</w:t>
      </w:r>
      <w:r w:rsidR="00676593">
        <w:rPr>
          <w:rFonts w:asciiTheme="minorHAnsi" w:hAnsiTheme="minorHAnsi" w:cstheme="minorBidi"/>
          <w:sz w:val="22"/>
          <w:szCs w:val="22"/>
        </w:rPr>
        <w:t xml:space="preserve">) to avoid bird nesting season and reptile disturbance. </w:t>
      </w:r>
    </w:p>
    <w:p w14:paraId="3C4ECCDF" w14:textId="77777777" w:rsidR="00AE3779" w:rsidRPr="00734173" w:rsidRDefault="00AE3779" w:rsidP="0051452D">
      <w:pPr>
        <w:rPr>
          <w:rFonts w:asciiTheme="minorHAnsi" w:hAnsiTheme="minorHAnsi" w:cstheme="minorHAnsi"/>
          <w:sz w:val="22"/>
          <w:szCs w:val="22"/>
        </w:rPr>
      </w:pPr>
    </w:p>
    <w:p w14:paraId="1CAD4005" w14:textId="77777777" w:rsidR="00FC7721" w:rsidRPr="00734173" w:rsidRDefault="00FC7721" w:rsidP="00FC7721">
      <w:pPr>
        <w:numPr>
          <w:ilvl w:val="12"/>
          <w:numId w:val="0"/>
        </w:numPr>
        <w:tabs>
          <w:tab w:val="left" w:pos="-720"/>
          <w:tab w:val="left" w:pos="0"/>
          <w:tab w:val="left" w:pos="7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heme="minorHAnsi" w:hAnsiTheme="minorHAnsi" w:cstheme="minorHAnsi"/>
          <w:b/>
          <w:sz w:val="22"/>
          <w:szCs w:val="22"/>
        </w:rPr>
      </w:pPr>
      <w:r w:rsidRPr="00734173">
        <w:rPr>
          <w:rFonts w:asciiTheme="minorHAnsi" w:hAnsiTheme="minorHAnsi" w:cstheme="minorHAnsi"/>
          <w:b/>
          <w:sz w:val="22"/>
          <w:szCs w:val="22"/>
        </w:rPr>
        <w:t>Quality Standards</w:t>
      </w:r>
    </w:p>
    <w:p w14:paraId="3D7DB624" w14:textId="04D7764C" w:rsidR="00FC7721" w:rsidRPr="00734173" w:rsidRDefault="00FC7721" w:rsidP="00FC7721">
      <w:pPr>
        <w:rPr>
          <w:rFonts w:asciiTheme="minorHAnsi" w:hAnsiTheme="minorHAnsi" w:cstheme="minorHAnsi"/>
          <w:sz w:val="22"/>
          <w:szCs w:val="22"/>
        </w:rPr>
      </w:pPr>
      <w:r w:rsidRPr="00734173">
        <w:rPr>
          <w:rFonts w:asciiTheme="minorHAnsi" w:hAnsiTheme="minorHAnsi" w:cstheme="minorHAnsi"/>
          <w:sz w:val="22"/>
          <w:szCs w:val="22"/>
        </w:rPr>
        <w:t>We reserve the right to withhold payment in respect of work, which does not meet the required</w:t>
      </w:r>
      <w:r w:rsidR="000142BF">
        <w:rPr>
          <w:rFonts w:asciiTheme="minorHAnsi" w:hAnsiTheme="minorHAnsi" w:cstheme="minorHAnsi"/>
          <w:sz w:val="22"/>
          <w:szCs w:val="22"/>
        </w:rPr>
        <w:t xml:space="preserve"> s</w:t>
      </w:r>
      <w:r w:rsidRPr="00734173">
        <w:rPr>
          <w:rFonts w:asciiTheme="minorHAnsi" w:hAnsiTheme="minorHAnsi" w:cstheme="minorHAnsi"/>
          <w:sz w:val="22"/>
          <w:szCs w:val="22"/>
        </w:rPr>
        <w:t>tandard</w:t>
      </w:r>
      <w:r w:rsidR="00B126E0" w:rsidRPr="00734173">
        <w:rPr>
          <w:rFonts w:asciiTheme="minorHAnsi" w:hAnsiTheme="minorHAnsi" w:cstheme="minorHAnsi"/>
          <w:sz w:val="22"/>
          <w:szCs w:val="22"/>
        </w:rPr>
        <w:t xml:space="preserve">. </w:t>
      </w:r>
      <w:r w:rsidRPr="00734173">
        <w:rPr>
          <w:rFonts w:asciiTheme="minorHAnsi" w:hAnsiTheme="minorHAnsi" w:cstheme="minorHAnsi"/>
          <w:sz w:val="22"/>
          <w:szCs w:val="22"/>
        </w:rPr>
        <w:t xml:space="preserve"> The quality standards for this contract will be </w:t>
      </w:r>
      <w:r w:rsidR="00861FF0">
        <w:rPr>
          <w:rFonts w:asciiTheme="minorHAnsi" w:hAnsiTheme="minorHAnsi" w:cstheme="minorHAnsi"/>
          <w:sz w:val="22"/>
          <w:szCs w:val="22"/>
        </w:rPr>
        <w:t>desired amount of scrub removal</w:t>
      </w:r>
      <w:r w:rsidR="00EA13BF">
        <w:rPr>
          <w:rFonts w:asciiTheme="minorHAnsi" w:hAnsiTheme="minorHAnsi" w:cstheme="minorHAnsi"/>
          <w:sz w:val="22"/>
          <w:szCs w:val="22"/>
        </w:rPr>
        <w:t xml:space="preserve"> and bare ground creation</w:t>
      </w:r>
      <w:r w:rsidR="00861FF0">
        <w:rPr>
          <w:rFonts w:asciiTheme="minorHAnsi" w:hAnsiTheme="minorHAnsi" w:cstheme="minorHAnsi"/>
          <w:sz w:val="22"/>
          <w:szCs w:val="22"/>
        </w:rPr>
        <w:t xml:space="preserve"> and </w:t>
      </w:r>
      <w:r w:rsidR="00EA13BF">
        <w:rPr>
          <w:rFonts w:asciiTheme="minorHAnsi" w:hAnsiTheme="minorHAnsi" w:cstheme="minorHAnsi"/>
          <w:sz w:val="22"/>
          <w:szCs w:val="22"/>
        </w:rPr>
        <w:t xml:space="preserve">appropriate </w:t>
      </w:r>
      <w:r w:rsidR="00861FF0">
        <w:rPr>
          <w:rFonts w:asciiTheme="minorHAnsi" w:hAnsiTheme="minorHAnsi" w:cstheme="minorHAnsi"/>
          <w:sz w:val="22"/>
          <w:szCs w:val="22"/>
        </w:rPr>
        <w:t xml:space="preserve">disposal of </w:t>
      </w:r>
      <w:r w:rsidR="005C7B10">
        <w:rPr>
          <w:rFonts w:asciiTheme="minorHAnsi" w:hAnsiTheme="minorHAnsi" w:cstheme="minorHAnsi"/>
          <w:sz w:val="22"/>
          <w:szCs w:val="22"/>
        </w:rPr>
        <w:t>green waste</w:t>
      </w:r>
      <w:r w:rsidR="00EA13BF">
        <w:rPr>
          <w:rFonts w:asciiTheme="minorHAnsi" w:hAnsiTheme="minorHAnsi" w:cstheme="minorHAnsi"/>
          <w:sz w:val="22"/>
          <w:szCs w:val="22"/>
        </w:rPr>
        <w:t xml:space="preserve"> with licences submitted to Buglife and Cornwall Wildlife Trust/MOD</w:t>
      </w:r>
      <w:r w:rsidR="00366FF0">
        <w:rPr>
          <w:rFonts w:asciiTheme="minorHAnsi" w:hAnsiTheme="minorHAnsi" w:cstheme="minorHAnsi"/>
          <w:sz w:val="22"/>
          <w:szCs w:val="22"/>
        </w:rPr>
        <w:t xml:space="preserve"> ranger</w:t>
      </w:r>
      <w:r w:rsidR="005C7B10">
        <w:rPr>
          <w:rFonts w:asciiTheme="minorHAnsi" w:hAnsiTheme="minorHAnsi" w:cstheme="minorHAnsi"/>
          <w:sz w:val="22"/>
          <w:szCs w:val="22"/>
        </w:rPr>
        <w:t>. Fencing to be of</w:t>
      </w:r>
      <w:r w:rsidR="00366FF0">
        <w:rPr>
          <w:rFonts w:asciiTheme="minorHAnsi" w:hAnsiTheme="minorHAnsi" w:cstheme="minorHAnsi"/>
          <w:sz w:val="22"/>
          <w:szCs w:val="22"/>
        </w:rPr>
        <w:t xml:space="preserve"> </w:t>
      </w:r>
      <w:r w:rsidR="005C7B10">
        <w:rPr>
          <w:rFonts w:asciiTheme="minorHAnsi" w:hAnsiTheme="minorHAnsi" w:cstheme="minorHAnsi"/>
          <w:sz w:val="22"/>
          <w:szCs w:val="22"/>
        </w:rPr>
        <w:t>standard</w:t>
      </w:r>
      <w:r w:rsidR="00366FF0">
        <w:rPr>
          <w:rFonts w:asciiTheme="minorHAnsi" w:hAnsiTheme="minorHAnsi" w:cstheme="minorHAnsi"/>
          <w:sz w:val="22"/>
          <w:szCs w:val="22"/>
        </w:rPr>
        <w:t xml:space="preserve"> specified</w:t>
      </w:r>
      <w:r w:rsidR="005C7B10">
        <w:rPr>
          <w:rFonts w:asciiTheme="minorHAnsi" w:hAnsiTheme="minorHAnsi" w:cstheme="minorHAnsi"/>
          <w:sz w:val="22"/>
          <w:szCs w:val="22"/>
        </w:rPr>
        <w:t xml:space="preserve"> and stock proof</w:t>
      </w:r>
      <w:r w:rsidR="00AE2C58" w:rsidRPr="00734173">
        <w:rPr>
          <w:rFonts w:asciiTheme="minorHAnsi" w:hAnsiTheme="minorHAnsi" w:cstheme="minorHAnsi"/>
          <w:sz w:val="22"/>
          <w:szCs w:val="22"/>
        </w:rPr>
        <w:t>.</w:t>
      </w:r>
    </w:p>
    <w:p w14:paraId="7EEEC51A" w14:textId="77777777" w:rsidR="00AE2C58" w:rsidRPr="00734173" w:rsidRDefault="00AE2C58" w:rsidP="00FC7721">
      <w:pPr>
        <w:rPr>
          <w:rFonts w:asciiTheme="minorHAnsi" w:hAnsiTheme="minorHAnsi" w:cstheme="minorHAnsi"/>
          <w:sz w:val="22"/>
          <w:szCs w:val="22"/>
        </w:rPr>
      </w:pPr>
    </w:p>
    <w:p w14:paraId="2F860E5B" w14:textId="3A89BB8B" w:rsidR="00A24C2C" w:rsidRPr="00734173" w:rsidRDefault="00A24C2C" w:rsidP="00A24C2C">
      <w:pPr>
        <w:rPr>
          <w:rFonts w:asciiTheme="minorHAnsi" w:hAnsiTheme="minorHAnsi" w:cstheme="minorHAnsi"/>
          <w:b/>
          <w:sz w:val="22"/>
          <w:szCs w:val="22"/>
        </w:rPr>
      </w:pPr>
      <w:r w:rsidRPr="00734173">
        <w:rPr>
          <w:rFonts w:asciiTheme="minorHAnsi" w:hAnsiTheme="minorHAnsi" w:cstheme="minorHAnsi"/>
          <w:b/>
          <w:sz w:val="22"/>
          <w:szCs w:val="22"/>
        </w:rPr>
        <w:t>Insurance</w:t>
      </w:r>
    </w:p>
    <w:p w14:paraId="44E17EAB" w14:textId="131D5A36" w:rsidR="00A24C2C" w:rsidRPr="00734173" w:rsidRDefault="00A24C2C" w:rsidP="00A24C2C">
      <w:pPr>
        <w:rPr>
          <w:rFonts w:asciiTheme="minorHAnsi" w:hAnsiTheme="minorHAnsi" w:cstheme="minorHAnsi"/>
          <w:sz w:val="22"/>
          <w:szCs w:val="22"/>
        </w:rPr>
      </w:pPr>
      <w:r w:rsidRPr="00734173">
        <w:rPr>
          <w:rFonts w:asciiTheme="minorHAnsi" w:hAnsiTheme="minorHAnsi" w:cstheme="minorHAnsi"/>
          <w:sz w:val="22"/>
          <w:szCs w:val="22"/>
        </w:rPr>
        <w:t>The supplier must have appropriate level</w:t>
      </w:r>
      <w:r w:rsidR="00F16C4B" w:rsidRPr="00734173">
        <w:rPr>
          <w:rFonts w:asciiTheme="minorHAnsi" w:hAnsiTheme="minorHAnsi" w:cstheme="minorHAnsi"/>
          <w:sz w:val="22"/>
          <w:szCs w:val="22"/>
        </w:rPr>
        <w:t>s of</w:t>
      </w:r>
      <w:r w:rsidRPr="00734173">
        <w:rPr>
          <w:rFonts w:asciiTheme="minorHAnsi" w:hAnsiTheme="minorHAnsi" w:cstheme="minorHAnsi"/>
          <w:sz w:val="22"/>
          <w:szCs w:val="22"/>
        </w:rPr>
        <w:t xml:space="preserve"> </w:t>
      </w:r>
      <w:r w:rsidR="00F16C4B" w:rsidRPr="00734173">
        <w:rPr>
          <w:rFonts w:asciiTheme="minorHAnsi" w:hAnsiTheme="minorHAnsi" w:cstheme="minorHAnsi"/>
          <w:sz w:val="22"/>
          <w:szCs w:val="22"/>
        </w:rPr>
        <w:t xml:space="preserve">Public Liability and Employers’ Liability </w:t>
      </w:r>
      <w:r w:rsidRPr="00734173">
        <w:rPr>
          <w:rFonts w:asciiTheme="minorHAnsi" w:hAnsiTheme="minorHAnsi" w:cstheme="minorHAnsi"/>
          <w:sz w:val="22"/>
          <w:szCs w:val="22"/>
        </w:rPr>
        <w:t>insurance</w:t>
      </w:r>
      <w:r w:rsidR="00525ED7">
        <w:rPr>
          <w:rFonts w:asciiTheme="minorHAnsi" w:hAnsiTheme="minorHAnsi" w:cstheme="minorHAnsi"/>
          <w:sz w:val="22"/>
          <w:szCs w:val="22"/>
        </w:rPr>
        <w:t xml:space="preserve">. The supplier must have appropriate waste removal licenses. </w:t>
      </w:r>
    </w:p>
    <w:p w14:paraId="5EF037B7" w14:textId="7C101F89" w:rsidR="00450546" w:rsidRDefault="00450546" w:rsidP="00CD3C90">
      <w:pPr>
        <w:rPr>
          <w:rFonts w:asciiTheme="minorHAnsi" w:hAnsiTheme="minorHAnsi" w:cstheme="minorHAnsi"/>
          <w:b/>
          <w:sz w:val="22"/>
          <w:szCs w:val="22"/>
        </w:rPr>
      </w:pPr>
    </w:p>
    <w:p w14:paraId="5F82B664" w14:textId="368C6585" w:rsidR="00A24C2C" w:rsidRPr="00734173" w:rsidRDefault="00A24C2C" w:rsidP="00A93CE0">
      <w:pPr>
        <w:ind w:left="567" w:hanging="567"/>
        <w:rPr>
          <w:rFonts w:asciiTheme="minorHAnsi" w:hAnsiTheme="minorHAnsi" w:cstheme="minorHAnsi"/>
          <w:sz w:val="22"/>
          <w:szCs w:val="22"/>
        </w:rPr>
      </w:pPr>
      <w:r w:rsidRPr="00734173">
        <w:rPr>
          <w:rFonts w:asciiTheme="minorHAnsi" w:hAnsiTheme="minorHAnsi" w:cstheme="minorHAnsi"/>
          <w:b/>
          <w:sz w:val="22"/>
          <w:szCs w:val="22"/>
        </w:rPr>
        <w:t>Health &amp; safety</w:t>
      </w:r>
    </w:p>
    <w:p w14:paraId="4CDB9950" w14:textId="47DE3FE4" w:rsidR="00496089" w:rsidRPr="00734173" w:rsidRDefault="00496089" w:rsidP="00CD3C90">
      <w:pPr>
        <w:rPr>
          <w:rFonts w:asciiTheme="minorHAnsi" w:hAnsiTheme="minorHAnsi" w:cstheme="minorHAnsi"/>
          <w:sz w:val="22"/>
          <w:szCs w:val="22"/>
        </w:rPr>
      </w:pPr>
      <w:r w:rsidRPr="00734173">
        <w:rPr>
          <w:rFonts w:asciiTheme="minorHAnsi" w:hAnsiTheme="minorHAnsi" w:cstheme="minorHAnsi"/>
          <w:sz w:val="22"/>
          <w:szCs w:val="22"/>
        </w:rPr>
        <w:t xml:space="preserve">The contractor will be responsible for their own health and safety.  The contractor must ensure a thorough written safety policy is completed with a full risk assessment so that all safety measures are taken to safeguard themselves and their employees in terms of equipment, clothing, site supervision and </w:t>
      </w:r>
      <w:r w:rsidRPr="00734173">
        <w:rPr>
          <w:rFonts w:asciiTheme="minorHAnsi" w:hAnsiTheme="minorHAnsi" w:cstheme="minorHAnsi"/>
          <w:sz w:val="22"/>
          <w:szCs w:val="22"/>
        </w:rPr>
        <w:lastRenderedPageBreak/>
        <w:t>safe working practices. All operational measures must conform to the health and Safety at Work Act 1974 and current Codes of Practice.</w:t>
      </w:r>
    </w:p>
    <w:p w14:paraId="063127C2" w14:textId="77777777" w:rsidR="00450546" w:rsidRPr="00734173" w:rsidRDefault="00450546" w:rsidP="0031497D">
      <w:pPr>
        <w:rPr>
          <w:rFonts w:asciiTheme="minorHAnsi" w:hAnsiTheme="minorHAnsi" w:cstheme="minorHAnsi"/>
          <w:i/>
          <w:color w:val="FF0000"/>
        </w:rPr>
      </w:pPr>
    </w:p>
    <w:p w14:paraId="26CEF034" w14:textId="68B9A161" w:rsidR="00FB4335" w:rsidRPr="00734173" w:rsidRDefault="00FB4335" w:rsidP="00FB4335">
      <w:pPr>
        <w:ind w:left="567" w:hanging="567"/>
        <w:rPr>
          <w:rFonts w:asciiTheme="minorHAnsi" w:hAnsiTheme="minorHAnsi" w:cstheme="minorHAnsi"/>
          <w:sz w:val="22"/>
          <w:szCs w:val="22"/>
        </w:rPr>
      </w:pPr>
      <w:r w:rsidRPr="00734173">
        <w:rPr>
          <w:rFonts w:asciiTheme="minorHAnsi" w:hAnsiTheme="minorHAnsi" w:cstheme="minorHAnsi"/>
          <w:b/>
          <w:sz w:val="22"/>
          <w:szCs w:val="22"/>
        </w:rPr>
        <w:t>Sub-contractors</w:t>
      </w:r>
    </w:p>
    <w:p w14:paraId="6635210A" w14:textId="77777777" w:rsidR="008F3B7B" w:rsidRPr="00734173" w:rsidRDefault="00A45CFA" w:rsidP="00FB4335">
      <w:pPr>
        <w:rPr>
          <w:rFonts w:asciiTheme="minorHAnsi" w:hAnsiTheme="minorHAnsi" w:cstheme="minorHAnsi"/>
          <w:snapToGrid w:val="0"/>
          <w:sz w:val="22"/>
          <w:szCs w:val="22"/>
        </w:rPr>
      </w:pPr>
      <w:r w:rsidRPr="00734173">
        <w:rPr>
          <w:rFonts w:asciiTheme="minorHAnsi" w:hAnsiTheme="minorHAnsi" w:cstheme="minorHAnsi"/>
          <w:snapToGrid w:val="0"/>
          <w:sz w:val="22"/>
          <w:szCs w:val="22"/>
        </w:rPr>
        <w:t xml:space="preserve">No work undertaken through this tender should </w:t>
      </w:r>
      <w:r w:rsidR="00151284" w:rsidRPr="00734173">
        <w:rPr>
          <w:rFonts w:asciiTheme="minorHAnsi" w:hAnsiTheme="minorHAnsi" w:cstheme="minorHAnsi"/>
          <w:snapToGrid w:val="0"/>
          <w:sz w:val="22"/>
          <w:szCs w:val="22"/>
        </w:rPr>
        <w:t xml:space="preserve">be </w:t>
      </w:r>
      <w:r w:rsidR="008F3B7B" w:rsidRPr="00734173">
        <w:rPr>
          <w:rFonts w:asciiTheme="minorHAnsi" w:hAnsiTheme="minorHAnsi" w:cstheme="minorHAnsi"/>
          <w:snapToGrid w:val="0"/>
          <w:sz w:val="22"/>
          <w:szCs w:val="22"/>
        </w:rPr>
        <w:t>subcontracted out without prior written approval from Buglife.</w:t>
      </w:r>
    </w:p>
    <w:p w14:paraId="2C976E6A" w14:textId="669FC1A8" w:rsidR="00FA23F1" w:rsidRPr="00734173" w:rsidRDefault="00734173" w:rsidP="00FB4335">
      <w:pPr>
        <w:rPr>
          <w:rFonts w:asciiTheme="minorHAnsi" w:hAnsiTheme="minorHAnsi" w:cstheme="minorHAnsi"/>
          <w:snapToGrid w:val="0"/>
          <w:sz w:val="22"/>
          <w:szCs w:val="22"/>
        </w:rPr>
      </w:pPr>
      <w:r w:rsidRPr="00734173">
        <w:rPr>
          <w:rFonts w:asciiTheme="minorHAnsi" w:hAnsiTheme="minorHAnsi" w:cstheme="minorHAnsi"/>
          <w:snapToGrid w:val="0"/>
          <w:sz w:val="22"/>
          <w:szCs w:val="22"/>
        </w:rPr>
        <w:t>Would</w:t>
      </w:r>
      <w:r w:rsidR="008F3B7B" w:rsidRPr="00734173">
        <w:rPr>
          <w:rFonts w:asciiTheme="minorHAnsi" w:hAnsiTheme="minorHAnsi" w:cstheme="minorHAnsi"/>
          <w:snapToGrid w:val="0"/>
          <w:sz w:val="22"/>
          <w:szCs w:val="22"/>
        </w:rPr>
        <w:t xml:space="preserve"> you intend to subcontract any of this work? </w:t>
      </w:r>
      <w:r w:rsidR="00527969" w:rsidRPr="00734173">
        <w:rPr>
          <w:rFonts w:asciiTheme="minorHAnsi" w:hAnsiTheme="minorHAnsi" w:cstheme="minorHAnsi"/>
          <w:snapToGrid w:val="0"/>
          <w:sz w:val="22"/>
          <w:szCs w:val="22"/>
        </w:rPr>
        <w:t>YES/NO</w:t>
      </w:r>
      <w:r w:rsidR="008F3B7B" w:rsidRPr="00734173">
        <w:rPr>
          <w:rFonts w:asciiTheme="minorHAnsi" w:hAnsiTheme="minorHAnsi" w:cstheme="minorHAnsi"/>
          <w:snapToGrid w:val="0"/>
          <w:sz w:val="22"/>
          <w:szCs w:val="22"/>
        </w:rPr>
        <w:t xml:space="preserve"> </w:t>
      </w:r>
      <w:r w:rsidR="00151284" w:rsidRPr="00734173">
        <w:rPr>
          <w:rFonts w:asciiTheme="minorHAnsi" w:hAnsiTheme="minorHAnsi" w:cstheme="minorHAnsi"/>
          <w:snapToGrid w:val="0"/>
          <w:sz w:val="22"/>
          <w:szCs w:val="22"/>
        </w:rPr>
        <w:t xml:space="preserve"> </w:t>
      </w:r>
    </w:p>
    <w:p w14:paraId="4873A815" w14:textId="77777777" w:rsidR="00FB4335" w:rsidRPr="00FB4335" w:rsidRDefault="00FB4335" w:rsidP="00FB4335">
      <w:pPr>
        <w:rPr>
          <w:rFonts w:ascii="Arial" w:hAnsi="Arial" w:cs="Arial"/>
        </w:rPr>
      </w:pPr>
    </w:p>
    <w:p w14:paraId="7A387F16" w14:textId="77777777" w:rsidR="00FB4335" w:rsidRDefault="00FB4335" w:rsidP="00FB4335">
      <w:pPr>
        <w:rPr>
          <w:rFonts w:ascii="Arial" w:hAnsi="Arial" w:cs="Arial"/>
          <w:i/>
          <w:color w:val="FF0000"/>
        </w:rPr>
      </w:pPr>
    </w:p>
    <w:p w14:paraId="647057AA" w14:textId="77777777" w:rsidR="009F546D" w:rsidRPr="00677D56" w:rsidRDefault="000B2D46" w:rsidP="0031497D">
      <w:pPr>
        <w:rPr>
          <w:rFonts w:ascii="Arial" w:hAnsi="Arial" w:cs="Arial"/>
          <w:sz w:val="22"/>
        </w:rPr>
      </w:pPr>
      <w:r w:rsidRPr="00677D56">
        <w:rPr>
          <w:rFonts w:ascii="Arial" w:hAnsi="Arial" w:cs="Arial"/>
          <w:i/>
          <w:color w:val="FF0000"/>
        </w:rPr>
        <w:br w:type="page"/>
      </w:r>
      <w:r w:rsidR="00F23629" w:rsidRPr="00677D56">
        <w:rPr>
          <w:rFonts w:ascii="Arial" w:hAnsi="Arial" w:cs="Arial"/>
          <w:color w:val="FF0000"/>
        </w:rPr>
        <w:lastRenderedPageBreak/>
        <w:t xml:space="preserve"> </w:t>
      </w:r>
    </w:p>
    <w:tbl>
      <w:tblPr>
        <w:tblW w:w="9691" w:type="dxa"/>
        <w:tblInd w:w="198" w:type="dxa"/>
        <w:tblLayout w:type="fixed"/>
        <w:tblLook w:val="0000" w:firstRow="0" w:lastRow="0" w:firstColumn="0" w:lastColumn="0" w:noHBand="0" w:noVBand="0"/>
      </w:tblPr>
      <w:tblGrid>
        <w:gridCol w:w="615"/>
        <w:gridCol w:w="9076"/>
      </w:tblGrid>
      <w:tr w:rsidR="009F546D" w:rsidRPr="00677D56" w14:paraId="6226C355" w14:textId="77777777">
        <w:trPr>
          <w:cantSplit/>
        </w:trPr>
        <w:tc>
          <w:tcPr>
            <w:tcW w:w="9691"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14:paraId="44E00B85" w14:textId="77777777" w:rsidR="009F546D" w:rsidRPr="00677D56" w:rsidRDefault="009F546D" w:rsidP="008B0CE1">
            <w:pPr>
              <w:rPr>
                <w:rFonts w:ascii="Arial" w:hAnsi="Arial" w:cs="Arial"/>
              </w:rPr>
            </w:pPr>
            <w:r w:rsidRPr="00677D56">
              <w:rPr>
                <w:rFonts w:ascii="Arial" w:hAnsi="Arial" w:cs="Arial"/>
                <w:b/>
                <w:bCs/>
              </w:rPr>
              <w:t xml:space="preserve">Document D: </w:t>
            </w:r>
            <w:r w:rsidR="003F5E6F" w:rsidRPr="00677D56">
              <w:rPr>
                <w:rFonts w:ascii="Arial" w:hAnsi="Arial" w:cs="Arial"/>
                <w:b/>
                <w:bCs/>
              </w:rPr>
              <w:t>Company Information</w:t>
            </w:r>
          </w:p>
        </w:tc>
      </w:tr>
      <w:tr w:rsidR="009F546D" w:rsidRPr="00677D56" w14:paraId="6A4A650A" w14:textId="77777777">
        <w:trPr>
          <w:cantSplit/>
        </w:trPr>
        <w:tc>
          <w:tcPr>
            <w:tcW w:w="615" w:type="dxa"/>
            <w:tcBorders>
              <w:top w:val="single" w:sz="12" w:space="0" w:color="auto"/>
              <w:bottom w:val="single" w:sz="12" w:space="0" w:color="auto"/>
            </w:tcBorders>
            <w:vAlign w:val="center"/>
          </w:tcPr>
          <w:p w14:paraId="042081CD" w14:textId="77777777" w:rsidR="009F546D" w:rsidRPr="00677D56" w:rsidRDefault="009F546D" w:rsidP="008B0CE1">
            <w:pPr>
              <w:rPr>
                <w:rFonts w:ascii="Arial" w:hAnsi="Arial" w:cs="Arial"/>
                <w:sz w:val="18"/>
              </w:rPr>
            </w:pPr>
          </w:p>
        </w:tc>
        <w:tc>
          <w:tcPr>
            <w:tcW w:w="9076" w:type="dxa"/>
            <w:tcBorders>
              <w:top w:val="single" w:sz="12" w:space="0" w:color="auto"/>
              <w:bottom w:val="single" w:sz="12" w:space="0" w:color="auto"/>
            </w:tcBorders>
            <w:vAlign w:val="center"/>
          </w:tcPr>
          <w:p w14:paraId="6E205ADB" w14:textId="77777777" w:rsidR="009F546D" w:rsidRPr="00677D56" w:rsidRDefault="009F546D" w:rsidP="008B0CE1">
            <w:pPr>
              <w:rPr>
                <w:rFonts w:ascii="Arial" w:hAnsi="Arial" w:cs="Arial"/>
                <w:sz w:val="18"/>
              </w:rPr>
            </w:pPr>
          </w:p>
        </w:tc>
      </w:tr>
      <w:tr w:rsidR="009F546D" w:rsidRPr="00677D56" w14:paraId="04591D2B" w14:textId="77777777">
        <w:trPr>
          <w:cantSplit/>
        </w:trPr>
        <w:tc>
          <w:tcPr>
            <w:tcW w:w="615" w:type="dxa"/>
            <w:tcBorders>
              <w:top w:val="single" w:sz="12" w:space="0" w:color="auto"/>
              <w:left w:val="single" w:sz="12" w:space="0" w:color="auto"/>
              <w:bottom w:val="single" w:sz="12" w:space="0" w:color="auto"/>
            </w:tcBorders>
            <w:shd w:val="clear" w:color="auto" w:fill="CCCCCC"/>
            <w:vAlign w:val="center"/>
          </w:tcPr>
          <w:p w14:paraId="4313169C" w14:textId="77777777" w:rsidR="009F546D" w:rsidRPr="00677D56" w:rsidRDefault="009F546D" w:rsidP="008B0CE1">
            <w:pPr>
              <w:rPr>
                <w:rFonts w:ascii="Arial" w:hAnsi="Arial" w:cs="Arial"/>
                <w:sz w:val="22"/>
              </w:rPr>
            </w:pPr>
            <w:r w:rsidRPr="00677D56">
              <w:rPr>
                <w:rFonts w:ascii="Arial" w:hAnsi="Arial" w:cs="Arial"/>
                <w:b/>
                <w:bCs/>
                <w:sz w:val="22"/>
              </w:rPr>
              <w:t>1.0</w:t>
            </w:r>
          </w:p>
        </w:tc>
        <w:tc>
          <w:tcPr>
            <w:tcW w:w="9076" w:type="dxa"/>
            <w:tcBorders>
              <w:top w:val="single" w:sz="12" w:space="0" w:color="auto"/>
              <w:bottom w:val="single" w:sz="12" w:space="0" w:color="auto"/>
              <w:right w:val="single" w:sz="12" w:space="0" w:color="auto"/>
            </w:tcBorders>
            <w:shd w:val="clear" w:color="auto" w:fill="CCCCCC"/>
            <w:vAlign w:val="center"/>
          </w:tcPr>
          <w:p w14:paraId="4E5740AD" w14:textId="77777777" w:rsidR="009F546D" w:rsidRPr="00677D56" w:rsidRDefault="009F546D" w:rsidP="008B0CE1">
            <w:pPr>
              <w:rPr>
                <w:rFonts w:ascii="Arial" w:hAnsi="Arial" w:cs="Arial"/>
                <w:sz w:val="22"/>
              </w:rPr>
            </w:pPr>
            <w:r w:rsidRPr="00677D56">
              <w:rPr>
                <w:rFonts w:ascii="Arial" w:hAnsi="Arial" w:cs="Arial"/>
                <w:b/>
                <w:bCs/>
                <w:sz w:val="22"/>
              </w:rPr>
              <w:t>General</w:t>
            </w:r>
          </w:p>
        </w:tc>
      </w:tr>
      <w:tr w:rsidR="009F546D" w:rsidRPr="00677D56" w14:paraId="19A1D9DF" w14:textId="77777777">
        <w:trPr>
          <w:cantSplit/>
        </w:trPr>
        <w:tc>
          <w:tcPr>
            <w:tcW w:w="615" w:type="dxa"/>
            <w:tcBorders>
              <w:top w:val="single" w:sz="12" w:space="0" w:color="auto"/>
              <w:bottom w:val="single" w:sz="12" w:space="0" w:color="auto"/>
            </w:tcBorders>
            <w:vAlign w:val="center"/>
          </w:tcPr>
          <w:p w14:paraId="69C0B8CF" w14:textId="77777777" w:rsidR="009F546D" w:rsidRPr="00677D56" w:rsidRDefault="009F546D" w:rsidP="008B0CE1">
            <w:pPr>
              <w:rPr>
                <w:rFonts w:ascii="Arial" w:hAnsi="Arial" w:cs="Arial"/>
                <w:sz w:val="18"/>
              </w:rPr>
            </w:pPr>
          </w:p>
        </w:tc>
        <w:tc>
          <w:tcPr>
            <w:tcW w:w="9076" w:type="dxa"/>
            <w:tcBorders>
              <w:top w:val="single" w:sz="12" w:space="0" w:color="auto"/>
              <w:bottom w:val="single" w:sz="12" w:space="0" w:color="auto"/>
            </w:tcBorders>
            <w:vAlign w:val="center"/>
          </w:tcPr>
          <w:p w14:paraId="217ED443" w14:textId="77777777" w:rsidR="009F546D" w:rsidRPr="00677D56" w:rsidRDefault="009F546D" w:rsidP="008B0CE1">
            <w:pPr>
              <w:rPr>
                <w:rFonts w:ascii="Arial" w:hAnsi="Arial" w:cs="Arial"/>
                <w:sz w:val="18"/>
              </w:rPr>
            </w:pPr>
          </w:p>
        </w:tc>
      </w:tr>
      <w:tr w:rsidR="009F546D" w:rsidRPr="00677D56" w14:paraId="334B57A5" w14:textId="77777777">
        <w:trPr>
          <w:cantSplit/>
        </w:trPr>
        <w:tc>
          <w:tcPr>
            <w:tcW w:w="615" w:type="dxa"/>
            <w:tcBorders>
              <w:top w:val="single" w:sz="12" w:space="0" w:color="auto"/>
              <w:left w:val="single" w:sz="12" w:space="0" w:color="auto"/>
              <w:bottom w:val="single" w:sz="12" w:space="0" w:color="auto"/>
            </w:tcBorders>
          </w:tcPr>
          <w:p w14:paraId="712FF715" w14:textId="77777777" w:rsidR="009F546D" w:rsidRPr="00677D56" w:rsidRDefault="009F546D" w:rsidP="008B0CE1">
            <w:pPr>
              <w:rPr>
                <w:rFonts w:ascii="Arial" w:hAnsi="Arial" w:cs="Arial"/>
                <w:sz w:val="18"/>
              </w:rPr>
            </w:pPr>
            <w:r w:rsidRPr="00677D56">
              <w:rPr>
                <w:rFonts w:ascii="Arial" w:hAnsi="Arial" w:cs="Arial"/>
                <w:b/>
                <w:bCs/>
                <w:sz w:val="18"/>
              </w:rPr>
              <w:t>1.1</w:t>
            </w:r>
          </w:p>
        </w:tc>
        <w:tc>
          <w:tcPr>
            <w:tcW w:w="9076" w:type="dxa"/>
            <w:tcBorders>
              <w:top w:val="single" w:sz="12" w:space="0" w:color="auto"/>
              <w:bottom w:val="single" w:sz="12" w:space="0" w:color="auto"/>
              <w:right w:val="single" w:sz="12" w:space="0" w:color="auto"/>
            </w:tcBorders>
            <w:vAlign w:val="center"/>
          </w:tcPr>
          <w:p w14:paraId="5826CDE0" w14:textId="77777777" w:rsidR="009F546D" w:rsidRPr="00677D56" w:rsidRDefault="009F546D" w:rsidP="008B0CE1">
            <w:pPr>
              <w:rPr>
                <w:rFonts w:ascii="Arial" w:hAnsi="Arial" w:cs="Arial"/>
                <w:sz w:val="18"/>
              </w:rPr>
            </w:pPr>
            <w:r w:rsidRPr="00677D56">
              <w:rPr>
                <w:rFonts w:ascii="Arial" w:hAnsi="Arial" w:cs="Arial"/>
                <w:b/>
                <w:bCs/>
                <w:sz w:val="18"/>
                <w:u w:val="single"/>
              </w:rPr>
              <w:t>Registered Name</w:t>
            </w:r>
            <w:r w:rsidR="005930EB" w:rsidRPr="00677D56">
              <w:rPr>
                <w:rFonts w:ascii="Arial" w:hAnsi="Arial" w:cs="Arial"/>
                <w:b/>
                <w:bCs/>
                <w:sz w:val="18"/>
                <w:u w:val="single"/>
              </w:rPr>
              <w:t xml:space="preserve">   </w:t>
            </w:r>
          </w:p>
          <w:p w14:paraId="63B4DDEB" w14:textId="77777777" w:rsidR="009F546D" w:rsidRPr="00677D56" w:rsidRDefault="009F546D" w:rsidP="008B0CE1">
            <w:pPr>
              <w:rPr>
                <w:rFonts w:ascii="Arial" w:hAnsi="Arial" w:cs="Arial"/>
                <w:sz w:val="18"/>
              </w:rPr>
            </w:pPr>
          </w:p>
          <w:p w14:paraId="2CB26E84" w14:textId="77777777" w:rsidR="005930EB" w:rsidRPr="00677D56" w:rsidRDefault="009F546D" w:rsidP="005930EB">
            <w:pPr>
              <w:rPr>
                <w:rFonts w:ascii="Arial" w:hAnsi="Arial" w:cs="Arial"/>
                <w:b/>
                <w:bCs/>
                <w:sz w:val="18"/>
                <w:u w:val="single"/>
              </w:rPr>
            </w:pPr>
            <w:r w:rsidRPr="00677D56">
              <w:rPr>
                <w:rFonts w:ascii="Arial" w:hAnsi="Arial" w:cs="Arial"/>
                <w:b/>
                <w:bCs/>
                <w:sz w:val="18"/>
                <w:u w:val="single"/>
              </w:rPr>
              <w:t>Trading Name (if different)</w:t>
            </w:r>
            <w:r w:rsidR="005930EB" w:rsidRPr="00677D56">
              <w:rPr>
                <w:rFonts w:ascii="Arial" w:hAnsi="Arial" w:cs="Arial"/>
                <w:b/>
                <w:bCs/>
                <w:sz w:val="18"/>
                <w:u w:val="single"/>
              </w:rPr>
              <w:t xml:space="preserve">      </w:t>
            </w:r>
          </w:p>
          <w:p w14:paraId="5446983E" w14:textId="77777777" w:rsidR="009F546D" w:rsidRPr="00677D56" w:rsidRDefault="00EA33F4" w:rsidP="0035119B">
            <w:pPr>
              <w:rPr>
                <w:rFonts w:ascii="Arial" w:hAnsi="Arial" w:cs="Arial"/>
                <w:sz w:val="18"/>
              </w:rPr>
            </w:pPr>
            <w:r w:rsidRPr="00677D56">
              <w:rPr>
                <w:rFonts w:ascii="Arial" w:hAnsi="Arial" w:cs="Arial"/>
                <w:b/>
                <w:bCs/>
                <w:sz w:val="18"/>
              </w:rPr>
              <w:fldChar w:fldCharType="begin">
                <w:ffData>
                  <w:name w:val="Text2"/>
                  <w:enabled/>
                  <w:calcOnExit w:val="0"/>
                  <w:textInput/>
                </w:ffData>
              </w:fldChar>
            </w:r>
            <w:r w:rsidR="009F546D" w:rsidRPr="00677D56">
              <w:rPr>
                <w:rFonts w:ascii="Arial" w:hAnsi="Arial" w:cs="Arial"/>
                <w:b/>
                <w:bCs/>
                <w:sz w:val="18"/>
              </w:rPr>
              <w:instrText xml:space="preserve"> FORMTEXT </w:instrText>
            </w:r>
            <w:r w:rsidRPr="00677D56">
              <w:rPr>
                <w:rFonts w:ascii="Arial" w:hAnsi="Arial" w:cs="Arial"/>
                <w:b/>
                <w:bCs/>
                <w:sz w:val="18"/>
              </w:rPr>
            </w:r>
            <w:r w:rsidRPr="00677D56">
              <w:rPr>
                <w:rFonts w:ascii="Arial" w:hAnsi="Arial" w:cs="Arial"/>
                <w:b/>
                <w:bCs/>
                <w:sz w:val="18"/>
              </w:rPr>
              <w:fldChar w:fldCharType="separate"/>
            </w:r>
            <w:r w:rsidR="009F546D" w:rsidRPr="00677D56">
              <w:rPr>
                <w:rFonts w:ascii="Arial" w:hAnsi="Arial" w:cs="Arial"/>
                <w:b/>
                <w:bCs/>
                <w:noProof/>
                <w:sz w:val="18"/>
              </w:rPr>
              <w:t> </w:t>
            </w:r>
            <w:r w:rsidR="009F546D" w:rsidRPr="00677D56">
              <w:rPr>
                <w:rFonts w:ascii="Arial" w:hAnsi="Arial" w:cs="Arial"/>
                <w:b/>
                <w:bCs/>
                <w:noProof/>
                <w:sz w:val="18"/>
              </w:rPr>
              <w:t> </w:t>
            </w:r>
            <w:r w:rsidR="009F546D" w:rsidRPr="00677D56">
              <w:rPr>
                <w:rFonts w:ascii="Arial" w:hAnsi="Arial" w:cs="Arial"/>
                <w:b/>
                <w:bCs/>
                <w:noProof/>
                <w:sz w:val="18"/>
              </w:rPr>
              <w:t> </w:t>
            </w:r>
            <w:r w:rsidR="009F546D" w:rsidRPr="00677D56">
              <w:rPr>
                <w:rFonts w:ascii="Arial" w:hAnsi="Arial" w:cs="Arial"/>
                <w:b/>
                <w:bCs/>
                <w:noProof/>
                <w:sz w:val="18"/>
              </w:rPr>
              <w:t> </w:t>
            </w:r>
            <w:r w:rsidR="009F546D" w:rsidRPr="00677D56">
              <w:rPr>
                <w:rFonts w:ascii="Arial" w:hAnsi="Arial" w:cs="Arial"/>
                <w:b/>
                <w:bCs/>
                <w:noProof/>
                <w:sz w:val="18"/>
              </w:rPr>
              <w:t> </w:t>
            </w:r>
            <w:r w:rsidRPr="00677D56">
              <w:rPr>
                <w:rFonts w:ascii="Arial" w:hAnsi="Arial" w:cs="Arial"/>
                <w:b/>
                <w:bCs/>
                <w:sz w:val="18"/>
              </w:rPr>
              <w:fldChar w:fldCharType="end"/>
            </w:r>
            <w:r w:rsidR="005930EB" w:rsidRPr="00677D56">
              <w:rPr>
                <w:rFonts w:ascii="Arial" w:hAnsi="Arial" w:cs="Arial"/>
                <w:b/>
                <w:bCs/>
                <w:sz w:val="18"/>
              </w:rPr>
              <w:t xml:space="preserve">  </w:t>
            </w:r>
          </w:p>
        </w:tc>
      </w:tr>
      <w:tr w:rsidR="009F546D" w:rsidRPr="00677D56" w14:paraId="63ADF4CA" w14:textId="77777777">
        <w:trPr>
          <w:cantSplit/>
        </w:trPr>
        <w:tc>
          <w:tcPr>
            <w:tcW w:w="615" w:type="dxa"/>
            <w:tcBorders>
              <w:top w:val="single" w:sz="12" w:space="0" w:color="auto"/>
              <w:bottom w:val="single" w:sz="12" w:space="0" w:color="auto"/>
            </w:tcBorders>
            <w:vAlign w:val="center"/>
          </w:tcPr>
          <w:p w14:paraId="6C6E159A" w14:textId="77777777" w:rsidR="009F546D" w:rsidRPr="00677D56" w:rsidRDefault="009F546D" w:rsidP="008B0CE1">
            <w:pPr>
              <w:rPr>
                <w:rFonts w:ascii="Arial" w:hAnsi="Arial" w:cs="Arial"/>
                <w:sz w:val="18"/>
              </w:rPr>
            </w:pPr>
          </w:p>
        </w:tc>
        <w:tc>
          <w:tcPr>
            <w:tcW w:w="9076" w:type="dxa"/>
            <w:tcBorders>
              <w:top w:val="single" w:sz="12" w:space="0" w:color="auto"/>
              <w:bottom w:val="single" w:sz="12" w:space="0" w:color="auto"/>
            </w:tcBorders>
            <w:vAlign w:val="center"/>
          </w:tcPr>
          <w:p w14:paraId="563FABC8" w14:textId="77777777" w:rsidR="009F546D" w:rsidRPr="00677D56" w:rsidRDefault="009F546D" w:rsidP="008B0CE1">
            <w:pPr>
              <w:rPr>
                <w:rFonts w:ascii="Arial" w:hAnsi="Arial" w:cs="Arial"/>
                <w:sz w:val="18"/>
              </w:rPr>
            </w:pPr>
          </w:p>
        </w:tc>
      </w:tr>
      <w:tr w:rsidR="009F546D" w:rsidRPr="00677D56" w14:paraId="7CA2B77A" w14:textId="77777777">
        <w:trPr>
          <w:cantSplit/>
        </w:trPr>
        <w:tc>
          <w:tcPr>
            <w:tcW w:w="615" w:type="dxa"/>
            <w:tcBorders>
              <w:top w:val="single" w:sz="12" w:space="0" w:color="auto"/>
              <w:left w:val="single" w:sz="12" w:space="0" w:color="auto"/>
            </w:tcBorders>
          </w:tcPr>
          <w:p w14:paraId="2394E11F" w14:textId="77777777" w:rsidR="009F546D" w:rsidRPr="00677D56" w:rsidRDefault="009F546D" w:rsidP="008B0CE1">
            <w:pPr>
              <w:rPr>
                <w:rFonts w:ascii="Arial" w:hAnsi="Arial" w:cs="Arial"/>
                <w:b/>
                <w:bCs/>
                <w:sz w:val="18"/>
              </w:rPr>
            </w:pPr>
            <w:r w:rsidRPr="00677D56">
              <w:rPr>
                <w:rFonts w:ascii="Arial" w:hAnsi="Arial" w:cs="Arial"/>
                <w:b/>
                <w:bCs/>
                <w:sz w:val="18"/>
              </w:rPr>
              <w:t>1.2</w:t>
            </w:r>
          </w:p>
        </w:tc>
        <w:tc>
          <w:tcPr>
            <w:tcW w:w="9076" w:type="dxa"/>
            <w:tcBorders>
              <w:top w:val="single" w:sz="12" w:space="0" w:color="auto"/>
              <w:right w:val="single" w:sz="12" w:space="0" w:color="auto"/>
            </w:tcBorders>
            <w:vAlign w:val="center"/>
          </w:tcPr>
          <w:p w14:paraId="218D1FC8" w14:textId="77777777" w:rsidR="009F546D" w:rsidRPr="00677D56" w:rsidRDefault="009F546D" w:rsidP="008B0CE1">
            <w:pPr>
              <w:rPr>
                <w:rFonts w:ascii="Arial" w:hAnsi="Arial" w:cs="Arial"/>
                <w:b/>
                <w:bCs/>
                <w:sz w:val="18"/>
                <w:u w:val="single"/>
              </w:rPr>
            </w:pPr>
            <w:r w:rsidRPr="00677D56">
              <w:rPr>
                <w:rFonts w:ascii="Arial" w:hAnsi="Arial" w:cs="Arial"/>
                <w:b/>
                <w:bCs/>
                <w:sz w:val="18"/>
                <w:u w:val="single"/>
              </w:rPr>
              <w:t>Correspondence Details</w:t>
            </w:r>
          </w:p>
          <w:p w14:paraId="3E08F401" w14:textId="77777777" w:rsidR="009F546D" w:rsidRPr="00677D56" w:rsidRDefault="009F546D" w:rsidP="008B0CE1">
            <w:pPr>
              <w:rPr>
                <w:rFonts w:ascii="Arial" w:hAnsi="Arial" w:cs="Arial"/>
                <w:sz w:val="18"/>
              </w:rPr>
            </w:pPr>
            <w:r w:rsidRPr="00677D56">
              <w:rPr>
                <w:rFonts w:ascii="Arial" w:hAnsi="Arial" w:cs="Arial"/>
                <w:b/>
                <w:bCs/>
                <w:sz w:val="18"/>
              </w:rPr>
              <w:t>Name of person applying on behalf of the company</w:t>
            </w:r>
            <w:r w:rsidR="005930EB" w:rsidRPr="00677D56">
              <w:rPr>
                <w:rFonts w:ascii="Arial" w:hAnsi="Arial" w:cs="Arial"/>
                <w:b/>
                <w:bCs/>
                <w:sz w:val="18"/>
              </w:rPr>
              <w:t xml:space="preserve">        </w:t>
            </w:r>
            <w:r w:rsidRPr="00677D56">
              <w:rPr>
                <w:rFonts w:ascii="Arial" w:hAnsi="Arial" w:cs="Arial"/>
                <w:b/>
                <w:bCs/>
                <w:sz w:val="18"/>
              </w:rPr>
              <w:t>Address</w:t>
            </w:r>
            <w:r w:rsidR="0035119B" w:rsidRPr="00677D56">
              <w:rPr>
                <w:rFonts w:ascii="Arial" w:hAnsi="Arial" w:cs="Arial"/>
                <w:b/>
                <w:bCs/>
                <w:sz w:val="18"/>
              </w:rPr>
              <w:t>:</w:t>
            </w:r>
          </w:p>
          <w:p w14:paraId="7885949D" w14:textId="77777777" w:rsidR="009F546D" w:rsidRPr="00677D56" w:rsidRDefault="009F546D" w:rsidP="008B0CE1">
            <w:pPr>
              <w:rPr>
                <w:rFonts w:ascii="Arial" w:hAnsi="Arial" w:cs="Arial"/>
                <w:b/>
                <w:bCs/>
                <w:sz w:val="18"/>
              </w:rPr>
            </w:pPr>
            <w:r w:rsidRPr="00677D56">
              <w:rPr>
                <w:rFonts w:ascii="Arial" w:hAnsi="Arial" w:cs="Arial"/>
                <w:b/>
                <w:bCs/>
                <w:sz w:val="18"/>
              </w:rPr>
              <w:t>Telephone:</w:t>
            </w:r>
            <w:r w:rsidR="005930EB" w:rsidRPr="00677D56">
              <w:rPr>
                <w:rFonts w:ascii="Arial" w:hAnsi="Arial" w:cs="Arial"/>
                <w:b/>
                <w:bCs/>
                <w:sz w:val="18"/>
              </w:rPr>
              <w:t xml:space="preserve">  </w:t>
            </w:r>
          </w:p>
          <w:p w14:paraId="37A34B77" w14:textId="77777777" w:rsidR="009F546D" w:rsidRPr="00677D56" w:rsidRDefault="009F546D" w:rsidP="008B0CE1">
            <w:pPr>
              <w:rPr>
                <w:rFonts w:ascii="Arial" w:hAnsi="Arial" w:cs="Arial"/>
                <w:b/>
                <w:bCs/>
                <w:sz w:val="18"/>
              </w:rPr>
            </w:pPr>
          </w:p>
          <w:p w14:paraId="0E92D499" w14:textId="77777777" w:rsidR="00397BDF" w:rsidRPr="00677D56" w:rsidRDefault="00397BDF" w:rsidP="008B0CE1">
            <w:pPr>
              <w:rPr>
                <w:rFonts w:ascii="Arial" w:hAnsi="Arial" w:cs="Arial"/>
                <w:b/>
                <w:bCs/>
                <w:sz w:val="18"/>
              </w:rPr>
            </w:pPr>
            <w:r w:rsidRPr="00677D56">
              <w:rPr>
                <w:rFonts w:ascii="Arial" w:hAnsi="Arial" w:cs="Arial"/>
                <w:b/>
                <w:bCs/>
                <w:sz w:val="18"/>
              </w:rPr>
              <w:t>Mobile:</w:t>
            </w:r>
            <w:r w:rsidR="005930EB" w:rsidRPr="00677D56">
              <w:rPr>
                <w:rFonts w:ascii="Arial" w:hAnsi="Arial" w:cs="Arial"/>
                <w:b/>
                <w:bCs/>
                <w:sz w:val="18"/>
              </w:rPr>
              <w:t xml:space="preserve">   </w:t>
            </w:r>
          </w:p>
          <w:p w14:paraId="31F2A62F" w14:textId="77777777" w:rsidR="00397BDF" w:rsidRPr="00677D56" w:rsidRDefault="00397BDF" w:rsidP="008B0CE1">
            <w:pPr>
              <w:rPr>
                <w:rFonts w:ascii="Arial" w:hAnsi="Arial" w:cs="Arial"/>
                <w:b/>
                <w:bCs/>
                <w:sz w:val="18"/>
              </w:rPr>
            </w:pPr>
          </w:p>
          <w:p w14:paraId="44DE202E" w14:textId="77777777" w:rsidR="009F546D" w:rsidRPr="00677D56" w:rsidRDefault="009F546D" w:rsidP="008B0CE1">
            <w:pPr>
              <w:rPr>
                <w:rFonts w:ascii="Arial" w:hAnsi="Arial" w:cs="Arial"/>
                <w:sz w:val="18"/>
              </w:rPr>
            </w:pPr>
            <w:r w:rsidRPr="00677D56">
              <w:rPr>
                <w:rFonts w:ascii="Arial" w:hAnsi="Arial" w:cs="Arial"/>
                <w:b/>
                <w:bCs/>
                <w:sz w:val="18"/>
              </w:rPr>
              <w:t>Fax:</w:t>
            </w:r>
            <w:r w:rsidR="00B501AC" w:rsidRPr="00677D56">
              <w:rPr>
                <w:rFonts w:ascii="Arial" w:hAnsi="Arial" w:cs="Arial"/>
                <w:b/>
                <w:bCs/>
                <w:sz w:val="18"/>
              </w:rPr>
              <w:t xml:space="preserve">  </w:t>
            </w:r>
          </w:p>
          <w:p w14:paraId="18856D04" w14:textId="77777777" w:rsidR="009F546D" w:rsidRPr="00677D56" w:rsidRDefault="009F546D" w:rsidP="008B0CE1">
            <w:pPr>
              <w:rPr>
                <w:rFonts w:ascii="Arial" w:hAnsi="Arial" w:cs="Arial"/>
                <w:b/>
                <w:bCs/>
                <w:sz w:val="18"/>
              </w:rPr>
            </w:pPr>
            <w:r w:rsidRPr="00677D56">
              <w:rPr>
                <w:rFonts w:ascii="Arial" w:hAnsi="Arial" w:cs="Arial"/>
                <w:b/>
                <w:bCs/>
                <w:sz w:val="18"/>
              </w:rPr>
              <w:t>Email:</w:t>
            </w:r>
            <w:r w:rsidR="00B501AC" w:rsidRPr="00677D56">
              <w:rPr>
                <w:rFonts w:ascii="Arial" w:hAnsi="Arial" w:cs="Arial"/>
                <w:b/>
                <w:bCs/>
                <w:sz w:val="18"/>
              </w:rPr>
              <w:t xml:space="preserve">   </w:t>
            </w:r>
          </w:p>
          <w:p w14:paraId="51B3DFEF" w14:textId="77777777" w:rsidR="009F546D" w:rsidRPr="00677D56" w:rsidRDefault="009F546D" w:rsidP="008B0CE1">
            <w:pPr>
              <w:rPr>
                <w:rFonts w:ascii="Arial" w:hAnsi="Arial" w:cs="Arial"/>
                <w:b/>
                <w:bCs/>
                <w:sz w:val="18"/>
                <w:u w:val="single"/>
              </w:rPr>
            </w:pPr>
          </w:p>
        </w:tc>
      </w:tr>
      <w:tr w:rsidR="009F546D" w:rsidRPr="00677D56" w14:paraId="28355A5B" w14:textId="77777777">
        <w:trPr>
          <w:cantSplit/>
        </w:trPr>
        <w:tc>
          <w:tcPr>
            <w:tcW w:w="615" w:type="dxa"/>
            <w:tcBorders>
              <w:left w:val="single" w:sz="12" w:space="0" w:color="auto"/>
              <w:bottom w:val="single" w:sz="12" w:space="0" w:color="auto"/>
            </w:tcBorders>
          </w:tcPr>
          <w:p w14:paraId="0965B37E" w14:textId="77777777" w:rsidR="009F546D" w:rsidRPr="00677D56" w:rsidRDefault="009F546D" w:rsidP="008B0CE1">
            <w:pPr>
              <w:rPr>
                <w:rFonts w:ascii="Arial" w:hAnsi="Arial" w:cs="Arial"/>
                <w:sz w:val="18"/>
              </w:rPr>
            </w:pPr>
          </w:p>
        </w:tc>
        <w:tc>
          <w:tcPr>
            <w:tcW w:w="9076" w:type="dxa"/>
            <w:tcBorders>
              <w:bottom w:val="single" w:sz="12" w:space="0" w:color="auto"/>
              <w:right w:val="single" w:sz="12" w:space="0" w:color="auto"/>
            </w:tcBorders>
            <w:vAlign w:val="center"/>
          </w:tcPr>
          <w:p w14:paraId="1DA3991B" w14:textId="77777777" w:rsidR="009F546D" w:rsidRPr="00677D56" w:rsidRDefault="009F546D" w:rsidP="0035119B">
            <w:pPr>
              <w:rPr>
                <w:rFonts w:ascii="Arial" w:hAnsi="Arial" w:cs="Arial"/>
                <w:sz w:val="18"/>
              </w:rPr>
            </w:pPr>
            <w:r w:rsidRPr="00677D56">
              <w:rPr>
                <w:rFonts w:ascii="Arial" w:hAnsi="Arial" w:cs="Arial"/>
                <w:b/>
                <w:bCs/>
                <w:sz w:val="18"/>
                <w:u w:val="single"/>
              </w:rPr>
              <w:t>Registered office Address (if different from above)</w:t>
            </w:r>
            <w:r w:rsidR="00B501AC" w:rsidRPr="00677D56">
              <w:rPr>
                <w:rFonts w:ascii="Arial" w:hAnsi="Arial" w:cs="Arial"/>
                <w:b/>
                <w:bCs/>
                <w:sz w:val="18"/>
                <w:u w:val="single"/>
              </w:rPr>
              <w:t xml:space="preserve"> </w:t>
            </w:r>
          </w:p>
        </w:tc>
      </w:tr>
      <w:tr w:rsidR="009F546D" w:rsidRPr="00677D56" w14:paraId="38614973" w14:textId="77777777">
        <w:trPr>
          <w:cantSplit/>
        </w:trPr>
        <w:tc>
          <w:tcPr>
            <w:tcW w:w="615" w:type="dxa"/>
            <w:tcBorders>
              <w:top w:val="single" w:sz="12" w:space="0" w:color="auto"/>
              <w:bottom w:val="single" w:sz="12" w:space="0" w:color="auto"/>
            </w:tcBorders>
            <w:vAlign w:val="center"/>
          </w:tcPr>
          <w:p w14:paraId="21D81BB8" w14:textId="77777777" w:rsidR="009F546D" w:rsidRPr="00677D56" w:rsidRDefault="009F546D" w:rsidP="008B0CE1">
            <w:pPr>
              <w:rPr>
                <w:rFonts w:ascii="Arial" w:hAnsi="Arial" w:cs="Arial"/>
                <w:sz w:val="18"/>
              </w:rPr>
            </w:pPr>
          </w:p>
        </w:tc>
        <w:tc>
          <w:tcPr>
            <w:tcW w:w="9076" w:type="dxa"/>
            <w:tcBorders>
              <w:top w:val="single" w:sz="12" w:space="0" w:color="auto"/>
              <w:bottom w:val="single" w:sz="12" w:space="0" w:color="auto"/>
            </w:tcBorders>
            <w:vAlign w:val="center"/>
          </w:tcPr>
          <w:p w14:paraId="7AAC2055" w14:textId="77777777" w:rsidR="009F546D" w:rsidRPr="00677D56" w:rsidRDefault="009F546D" w:rsidP="008B0CE1">
            <w:pPr>
              <w:rPr>
                <w:rFonts w:ascii="Arial" w:hAnsi="Arial" w:cs="Arial"/>
                <w:sz w:val="18"/>
              </w:rPr>
            </w:pPr>
          </w:p>
        </w:tc>
      </w:tr>
      <w:tr w:rsidR="009F546D" w:rsidRPr="00677D56" w14:paraId="204F33A1" w14:textId="77777777">
        <w:trPr>
          <w:cantSplit/>
        </w:trPr>
        <w:tc>
          <w:tcPr>
            <w:tcW w:w="615" w:type="dxa"/>
            <w:tcBorders>
              <w:top w:val="single" w:sz="12" w:space="0" w:color="auto"/>
              <w:left w:val="single" w:sz="12" w:space="0" w:color="auto"/>
              <w:bottom w:val="single" w:sz="12" w:space="0" w:color="auto"/>
            </w:tcBorders>
          </w:tcPr>
          <w:p w14:paraId="074BA243" w14:textId="77777777" w:rsidR="009F546D" w:rsidRPr="00677D56" w:rsidRDefault="009F546D" w:rsidP="008B0CE1">
            <w:pPr>
              <w:rPr>
                <w:rFonts w:ascii="Arial" w:hAnsi="Arial" w:cs="Arial"/>
                <w:sz w:val="18"/>
              </w:rPr>
            </w:pPr>
            <w:r w:rsidRPr="00677D56">
              <w:rPr>
                <w:rFonts w:ascii="Arial" w:hAnsi="Arial" w:cs="Arial"/>
                <w:b/>
                <w:bCs/>
                <w:sz w:val="18"/>
              </w:rPr>
              <w:t>1.3</w:t>
            </w:r>
          </w:p>
        </w:tc>
        <w:tc>
          <w:tcPr>
            <w:tcW w:w="9076" w:type="dxa"/>
            <w:tcBorders>
              <w:top w:val="single" w:sz="12" w:space="0" w:color="auto"/>
              <w:bottom w:val="single" w:sz="12" w:space="0" w:color="auto"/>
              <w:right w:val="single" w:sz="12" w:space="0" w:color="auto"/>
            </w:tcBorders>
            <w:vAlign w:val="center"/>
          </w:tcPr>
          <w:p w14:paraId="7B9CA3E0" w14:textId="77777777" w:rsidR="009F546D" w:rsidRPr="00677D56" w:rsidRDefault="009F546D" w:rsidP="008B0CE1">
            <w:pPr>
              <w:rPr>
                <w:rFonts w:ascii="Arial" w:hAnsi="Arial" w:cs="Arial"/>
                <w:b/>
                <w:bCs/>
                <w:sz w:val="18"/>
              </w:rPr>
            </w:pPr>
            <w:r w:rsidRPr="00677D56">
              <w:rPr>
                <w:rFonts w:ascii="Arial" w:hAnsi="Arial" w:cs="Arial"/>
                <w:b/>
                <w:bCs/>
                <w:sz w:val="18"/>
                <w:u w:val="single"/>
              </w:rPr>
              <w:t>Company Registration No (if applicable)</w:t>
            </w:r>
            <w:r w:rsidR="00B501AC" w:rsidRPr="00677D56">
              <w:rPr>
                <w:rFonts w:ascii="Arial" w:hAnsi="Arial" w:cs="Arial"/>
                <w:b/>
                <w:bCs/>
                <w:sz w:val="18"/>
              </w:rPr>
              <w:t xml:space="preserve">  </w:t>
            </w:r>
          </w:p>
          <w:p w14:paraId="4347C9C7" w14:textId="77777777" w:rsidR="009F546D" w:rsidRPr="00677D56" w:rsidRDefault="009F546D" w:rsidP="008B0CE1">
            <w:pPr>
              <w:rPr>
                <w:rFonts w:ascii="Arial" w:hAnsi="Arial" w:cs="Arial"/>
                <w:b/>
                <w:bCs/>
                <w:sz w:val="18"/>
              </w:rPr>
            </w:pPr>
            <w:r w:rsidRPr="00677D56">
              <w:rPr>
                <w:rFonts w:ascii="Arial" w:hAnsi="Arial" w:cs="Arial"/>
                <w:b/>
                <w:bCs/>
                <w:sz w:val="18"/>
              </w:rPr>
              <w:t>VAT registration number</w:t>
            </w:r>
            <w:r w:rsidR="00B501AC" w:rsidRPr="00677D56">
              <w:rPr>
                <w:rFonts w:ascii="Arial" w:hAnsi="Arial" w:cs="Arial"/>
                <w:b/>
                <w:bCs/>
                <w:sz w:val="18"/>
              </w:rPr>
              <w:t xml:space="preserve">    </w:t>
            </w:r>
          </w:p>
          <w:p w14:paraId="3414A572" w14:textId="77777777" w:rsidR="009F546D" w:rsidRPr="00677D56" w:rsidRDefault="009F546D" w:rsidP="008B0CE1">
            <w:pPr>
              <w:rPr>
                <w:rFonts w:ascii="Arial" w:hAnsi="Arial" w:cs="Arial"/>
                <w:b/>
                <w:bCs/>
                <w:sz w:val="18"/>
              </w:rPr>
            </w:pPr>
            <w:r w:rsidRPr="00677D56">
              <w:rPr>
                <w:rFonts w:ascii="Arial" w:hAnsi="Arial" w:cs="Arial"/>
                <w:b/>
                <w:bCs/>
                <w:sz w:val="18"/>
              </w:rPr>
              <w:t>Certificate of Incorporation number</w:t>
            </w:r>
          </w:p>
          <w:p w14:paraId="171BCB33" w14:textId="77777777" w:rsidR="009F546D" w:rsidRPr="00677D56" w:rsidRDefault="00EA33F4" w:rsidP="008B0CE1">
            <w:pPr>
              <w:rPr>
                <w:rFonts w:ascii="Arial" w:hAnsi="Arial" w:cs="Arial"/>
                <w:sz w:val="18"/>
              </w:rPr>
            </w:pPr>
            <w:r w:rsidRPr="00677D56">
              <w:rPr>
                <w:rFonts w:ascii="Arial" w:hAnsi="Arial" w:cs="Arial"/>
                <w:b/>
                <w:bCs/>
                <w:sz w:val="18"/>
              </w:rPr>
              <w:fldChar w:fldCharType="begin">
                <w:ffData>
                  <w:name w:val="Text44"/>
                  <w:enabled/>
                  <w:calcOnExit w:val="0"/>
                  <w:textInput/>
                </w:ffData>
              </w:fldChar>
            </w:r>
            <w:r w:rsidR="009F546D" w:rsidRPr="00677D56">
              <w:rPr>
                <w:rFonts w:ascii="Arial" w:hAnsi="Arial" w:cs="Arial"/>
                <w:b/>
                <w:bCs/>
                <w:sz w:val="18"/>
              </w:rPr>
              <w:instrText xml:space="preserve"> FORMTEXT </w:instrText>
            </w:r>
            <w:r w:rsidRPr="00677D56">
              <w:rPr>
                <w:rFonts w:ascii="Arial" w:hAnsi="Arial" w:cs="Arial"/>
                <w:b/>
                <w:bCs/>
                <w:sz w:val="18"/>
              </w:rPr>
            </w:r>
            <w:r w:rsidRPr="00677D56">
              <w:rPr>
                <w:rFonts w:ascii="Arial" w:hAnsi="Arial" w:cs="Arial"/>
                <w:b/>
                <w:bCs/>
                <w:sz w:val="18"/>
              </w:rPr>
              <w:fldChar w:fldCharType="separate"/>
            </w:r>
            <w:r w:rsidR="009F546D" w:rsidRPr="00677D56">
              <w:rPr>
                <w:rFonts w:ascii="Arial" w:hAnsi="Arial" w:cs="Arial"/>
                <w:b/>
                <w:bCs/>
                <w:noProof/>
                <w:sz w:val="18"/>
              </w:rPr>
              <w:t> </w:t>
            </w:r>
            <w:r w:rsidR="009F546D" w:rsidRPr="00677D56">
              <w:rPr>
                <w:rFonts w:ascii="Arial" w:hAnsi="Arial" w:cs="Arial"/>
                <w:b/>
                <w:bCs/>
                <w:noProof/>
                <w:sz w:val="18"/>
              </w:rPr>
              <w:t> </w:t>
            </w:r>
            <w:r w:rsidR="009F546D" w:rsidRPr="00677D56">
              <w:rPr>
                <w:rFonts w:ascii="Arial" w:hAnsi="Arial" w:cs="Arial"/>
                <w:b/>
                <w:bCs/>
                <w:noProof/>
                <w:sz w:val="18"/>
              </w:rPr>
              <w:t> </w:t>
            </w:r>
            <w:r w:rsidR="009F546D" w:rsidRPr="00677D56">
              <w:rPr>
                <w:rFonts w:ascii="Arial" w:hAnsi="Arial" w:cs="Arial"/>
                <w:b/>
                <w:bCs/>
                <w:noProof/>
                <w:sz w:val="18"/>
              </w:rPr>
              <w:t> </w:t>
            </w:r>
            <w:r w:rsidR="009F546D" w:rsidRPr="00677D56">
              <w:rPr>
                <w:rFonts w:ascii="Arial" w:hAnsi="Arial" w:cs="Arial"/>
                <w:b/>
                <w:bCs/>
                <w:noProof/>
                <w:sz w:val="18"/>
              </w:rPr>
              <w:t> </w:t>
            </w:r>
            <w:r w:rsidRPr="00677D56">
              <w:rPr>
                <w:rFonts w:ascii="Arial" w:hAnsi="Arial" w:cs="Arial"/>
                <w:b/>
                <w:bCs/>
                <w:sz w:val="18"/>
              </w:rPr>
              <w:fldChar w:fldCharType="end"/>
            </w:r>
          </w:p>
        </w:tc>
      </w:tr>
      <w:tr w:rsidR="009F546D" w:rsidRPr="00677D56" w14:paraId="2F642414" w14:textId="77777777">
        <w:trPr>
          <w:cantSplit/>
        </w:trPr>
        <w:tc>
          <w:tcPr>
            <w:tcW w:w="615" w:type="dxa"/>
            <w:tcBorders>
              <w:top w:val="single" w:sz="12" w:space="0" w:color="auto"/>
              <w:bottom w:val="single" w:sz="12" w:space="0" w:color="auto"/>
            </w:tcBorders>
            <w:vAlign w:val="center"/>
          </w:tcPr>
          <w:p w14:paraId="197C61A3" w14:textId="77777777" w:rsidR="009F546D" w:rsidRPr="00677D56" w:rsidRDefault="009F546D" w:rsidP="008B0CE1">
            <w:pPr>
              <w:rPr>
                <w:rFonts w:ascii="Arial" w:hAnsi="Arial" w:cs="Arial"/>
                <w:sz w:val="18"/>
              </w:rPr>
            </w:pPr>
          </w:p>
        </w:tc>
        <w:tc>
          <w:tcPr>
            <w:tcW w:w="9076" w:type="dxa"/>
            <w:tcBorders>
              <w:top w:val="single" w:sz="12" w:space="0" w:color="auto"/>
              <w:bottom w:val="single" w:sz="12" w:space="0" w:color="auto"/>
            </w:tcBorders>
            <w:vAlign w:val="center"/>
          </w:tcPr>
          <w:p w14:paraId="53BA5BE4" w14:textId="77777777" w:rsidR="009F546D" w:rsidRPr="00677D56" w:rsidRDefault="009F546D" w:rsidP="008B0CE1">
            <w:pPr>
              <w:rPr>
                <w:rFonts w:ascii="Arial" w:hAnsi="Arial" w:cs="Arial"/>
                <w:sz w:val="18"/>
              </w:rPr>
            </w:pPr>
          </w:p>
        </w:tc>
      </w:tr>
      <w:tr w:rsidR="009F546D" w:rsidRPr="00677D56" w14:paraId="7EB8D258" w14:textId="77777777">
        <w:trPr>
          <w:cantSplit/>
        </w:trPr>
        <w:tc>
          <w:tcPr>
            <w:tcW w:w="615" w:type="dxa"/>
            <w:tcBorders>
              <w:top w:val="single" w:sz="12" w:space="0" w:color="auto"/>
              <w:bottom w:val="single" w:sz="12" w:space="0" w:color="auto"/>
            </w:tcBorders>
            <w:vAlign w:val="center"/>
          </w:tcPr>
          <w:p w14:paraId="2FC8DC79" w14:textId="77777777" w:rsidR="009F546D" w:rsidRPr="00677D56" w:rsidRDefault="009F546D" w:rsidP="008B0CE1">
            <w:pPr>
              <w:rPr>
                <w:rFonts w:ascii="Arial" w:hAnsi="Arial" w:cs="Arial"/>
                <w:sz w:val="18"/>
              </w:rPr>
            </w:pPr>
          </w:p>
        </w:tc>
        <w:tc>
          <w:tcPr>
            <w:tcW w:w="9076" w:type="dxa"/>
            <w:tcBorders>
              <w:top w:val="single" w:sz="12" w:space="0" w:color="auto"/>
              <w:bottom w:val="single" w:sz="12" w:space="0" w:color="auto"/>
            </w:tcBorders>
            <w:vAlign w:val="center"/>
          </w:tcPr>
          <w:p w14:paraId="47BED331" w14:textId="77777777" w:rsidR="009F546D" w:rsidRPr="00677D56" w:rsidRDefault="009F546D" w:rsidP="008B0CE1">
            <w:pPr>
              <w:rPr>
                <w:rFonts w:ascii="Arial" w:hAnsi="Arial" w:cs="Arial"/>
                <w:sz w:val="18"/>
              </w:rPr>
            </w:pPr>
          </w:p>
        </w:tc>
      </w:tr>
      <w:tr w:rsidR="009F546D" w:rsidRPr="00677D56" w14:paraId="63310583" w14:textId="77777777">
        <w:trPr>
          <w:cantSplit/>
        </w:trPr>
        <w:tc>
          <w:tcPr>
            <w:tcW w:w="615" w:type="dxa"/>
            <w:tcBorders>
              <w:top w:val="single" w:sz="12" w:space="0" w:color="auto"/>
              <w:left w:val="single" w:sz="12" w:space="0" w:color="auto"/>
              <w:bottom w:val="single" w:sz="12" w:space="0" w:color="auto"/>
            </w:tcBorders>
          </w:tcPr>
          <w:p w14:paraId="136A681E" w14:textId="77777777" w:rsidR="009F546D" w:rsidRPr="00677D56" w:rsidRDefault="009F546D" w:rsidP="008B0CE1">
            <w:pPr>
              <w:rPr>
                <w:rFonts w:ascii="Arial" w:hAnsi="Arial" w:cs="Arial"/>
                <w:sz w:val="18"/>
              </w:rPr>
            </w:pPr>
            <w:r w:rsidRPr="00677D56">
              <w:rPr>
                <w:rFonts w:ascii="Arial" w:hAnsi="Arial" w:cs="Arial"/>
                <w:b/>
                <w:bCs/>
                <w:sz w:val="18"/>
              </w:rPr>
              <w:t>1.5</w:t>
            </w:r>
          </w:p>
        </w:tc>
        <w:tc>
          <w:tcPr>
            <w:tcW w:w="9076" w:type="dxa"/>
            <w:tcBorders>
              <w:top w:val="single" w:sz="12" w:space="0" w:color="auto"/>
              <w:bottom w:val="single" w:sz="12" w:space="0" w:color="auto"/>
              <w:right w:val="single" w:sz="12" w:space="0" w:color="auto"/>
            </w:tcBorders>
            <w:vAlign w:val="center"/>
          </w:tcPr>
          <w:p w14:paraId="7428FAF9" w14:textId="77777777" w:rsidR="009F546D" w:rsidRPr="00677D56" w:rsidRDefault="009F546D" w:rsidP="0035119B">
            <w:pPr>
              <w:rPr>
                <w:rFonts w:ascii="Arial" w:hAnsi="Arial" w:cs="Arial"/>
                <w:sz w:val="18"/>
              </w:rPr>
            </w:pPr>
            <w:r w:rsidRPr="00677D56">
              <w:rPr>
                <w:rFonts w:ascii="Arial" w:hAnsi="Arial" w:cs="Arial"/>
                <w:b/>
                <w:bCs/>
                <w:sz w:val="18"/>
                <w:u w:val="single"/>
              </w:rPr>
              <w:t>Date company was founded (if a limited company, date of incorporation)</w:t>
            </w:r>
            <w:r w:rsidR="00B501AC" w:rsidRPr="00677D56">
              <w:rPr>
                <w:rFonts w:ascii="Arial" w:hAnsi="Arial" w:cs="Arial"/>
                <w:b/>
                <w:bCs/>
                <w:sz w:val="18"/>
                <w:u w:val="single"/>
              </w:rPr>
              <w:t xml:space="preserve"> </w:t>
            </w:r>
            <w:r w:rsidR="00B501AC" w:rsidRPr="00677D56">
              <w:rPr>
                <w:rFonts w:ascii="Arial" w:hAnsi="Arial" w:cs="Arial"/>
                <w:b/>
                <w:bCs/>
                <w:sz w:val="18"/>
              </w:rPr>
              <w:t xml:space="preserve">  </w:t>
            </w:r>
          </w:p>
        </w:tc>
      </w:tr>
      <w:tr w:rsidR="009F546D" w:rsidRPr="00677D56" w14:paraId="0018E5CF" w14:textId="77777777">
        <w:trPr>
          <w:cantSplit/>
        </w:trPr>
        <w:tc>
          <w:tcPr>
            <w:tcW w:w="615" w:type="dxa"/>
            <w:tcBorders>
              <w:top w:val="single" w:sz="12" w:space="0" w:color="auto"/>
              <w:bottom w:val="single" w:sz="12" w:space="0" w:color="auto"/>
            </w:tcBorders>
            <w:vAlign w:val="center"/>
          </w:tcPr>
          <w:p w14:paraId="6AAD5186" w14:textId="77777777" w:rsidR="009F546D" w:rsidRPr="00677D56" w:rsidRDefault="009F546D" w:rsidP="008B0CE1">
            <w:pPr>
              <w:rPr>
                <w:rFonts w:ascii="Arial" w:hAnsi="Arial" w:cs="Arial"/>
                <w:sz w:val="18"/>
              </w:rPr>
            </w:pPr>
          </w:p>
        </w:tc>
        <w:tc>
          <w:tcPr>
            <w:tcW w:w="9076" w:type="dxa"/>
            <w:tcBorders>
              <w:top w:val="single" w:sz="12" w:space="0" w:color="auto"/>
              <w:bottom w:val="single" w:sz="12" w:space="0" w:color="auto"/>
            </w:tcBorders>
            <w:vAlign w:val="center"/>
          </w:tcPr>
          <w:p w14:paraId="161D60D7" w14:textId="77777777" w:rsidR="009F546D" w:rsidRPr="00677D56" w:rsidRDefault="009F546D" w:rsidP="008B0CE1">
            <w:pPr>
              <w:rPr>
                <w:rFonts w:ascii="Arial" w:hAnsi="Arial" w:cs="Arial"/>
                <w:sz w:val="18"/>
              </w:rPr>
            </w:pPr>
          </w:p>
        </w:tc>
      </w:tr>
      <w:tr w:rsidR="009F546D" w:rsidRPr="00677D56" w14:paraId="747DFD96" w14:textId="77777777">
        <w:trPr>
          <w:cantSplit/>
        </w:trPr>
        <w:tc>
          <w:tcPr>
            <w:tcW w:w="615" w:type="dxa"/>
            <w:tcBorders>
              <w:top w:val="single" w:sz="12" w:space="0" w:color="auto"/>
              <w:left w:val="single" w:sz="12" w:space="0" w:color="auto"/>
              <w:bottom w:val="single" w:sz="12" w:space="0" w:color="auto"/>
            </w:tcBorders>
          </w:tcPr>
          <w:p w14:paraId="5634F789" w14:textId="77777777" w:rsidR="009F546D" w:rsidRPr="00677D56" w:rsidRDefault="009F546D" w:rsidP="008B0CE1">
            <w:pPr>
              <w:rPr>
                <w:rFonts w:ascii="Arial" w:hAnsi="Arial" w:cs="Arial"/>
                <w:b/>
                <w:bCs/>
                <w:sz w:val="18"/>
              </w:rPr>
            </w:pPr>
            <w:r w:rsidRPr="00677D56">
              <w:rPr>
                <w:rFonts w:ascii="Arial" w:hAnsi="Arial" w:cs="Arial"/>
                <w:b/>
                <w:bCs/>
                <w:sz w:val="18"/>
              </w:rPr>
              <w:t>1.6</w:t>
            </w:r>
          </w:p>
        </w:tc>
        <w:tc>
          <w:tcPr>
            <w:tcW w:w="9076" w:type="dxa"/>
            <w:tcBorders>
              <w:top w:val="single" w:sz="12" w:space="0" w:color="auto"/>
              <w:bottom w:val="single" w:sz="12" w:space="0" w:color="auto"/>
              <w:right w:val="single" w:sz="12" w:space="0" w:color="auto"/>
            </w:tcBorders>
            <w:vAlign w:val="center"/>
          </w:tcPr>
          <w:p w14:paraId="49092B98" w14:textId="77777777" w:rsidR="009F546D" w:rsidRPr="00677D56" w:rsidRDefault="009F546D" w:rsidP="008B0CE1">
            <w:pPr>
              <w:rPr>
                <w:rFonts w:ascii="Arial" w:hAnsi="Arial" w:cs="Arial"/>
                <w:b/>
                <w:bCs/>
                <w:sz w:val="18"/>
                <w:u w:val="single"/>
              </w:rPr>
            </w:pPr>
            <w:r w:rsidRPr="00677D56">
              <w:rPr>
                <w:rFonts w:ascii="Arial" w:hAnsi="Arial" w:cs="Arial"/>
                <w:b/>
                <w:bCs/>
                <w:sz w:val="18"/>
                <w:u w:val="single"/>
              </w:rPr>
              <w:t>Company structure and nature of company</w:t>
            </w:r>
          </w:p>
          <w:p w14:paraId="7FDA521D" w14:textId="77777777" w:rsidR="009F546D" w:rsidRPr="00677D56" w:rsidRDefault="009F546D" w:rsidP="008B0CE1">
            <w:pPr>
              <w:rPr>
                <w:rFonts w:ascii="Arial" w:hAnsi="Arial" w:cs="Arial"/>
                <w:bCs/>
                <w:sz w:val="18"/>
              </w:rPr>
            </w:pPr>
            <w:r w:rsidRPr="00677D56">
              <w:rPr>
                <w:rFonts w:ascii="Arial" w:hAnsi="Arial" w:cs="Arial"/>
                <w:bCs/>
                <w:sz w:val="18"/>
              </w:rPr>
              <w:t xml:space="preserve">Please outline the nature of the company, whether it is a partnership, sole trader, plc etc. </w:t>
            </w:r>
          </w:p>
          <w:p w14:paraId="6E5CADA1" w14:textId="407548EE" w:rsidR="00304F29" w:rsidRPr="00677D56" w:rsidRDefault="00304F29" w:rsidP="008B0CE1">
            <w:pPr>
              <w:rPr>
                <w:rFonts w:ascii="Arial" w:hAnsi="Arial" w:cs="Arial"/>
                <w:bCs/>
                <w:sz w:val="18"/>
              </w:rPr>
            </w:pPr>
          </w:p>
        </w:tc>
      </w:tr>
      <w:tr w:rsidR="009F546D" w:rsidRPr="00677D56" w14:paraId="3A61F85D" w14:textId="77777777">
        <w:trPr>
          <w:cantSplit/>
        </w:trPr>
        <w:tc>
          <w:tcPr>
            <w:tcW w:w="615" w:type="dxa"/>
            <w:tcBorders>
              <w:top w:val="single" w:sz="12" w:space="0" w:color="auto"/>
              <w:left w:val="single" w:sz="12" w:space="0" w:color="auto"/>
              <w:bottom w:val="single" w:sz="12" w:space="0" w:color="auto"/>
            </w:tcBorders>
          </w:tcPr>
          <w:p w14:paraId="20764653" w14:textId="77777777" w:rsidR="009F546D" w:rsidRPr="00677D56" w:rsidRDefault="009F546D" w:rsidP="008B0CE1">
            <w:pPr>
              <w:rPr>
                <w:rFonts w:ascii="Arial" w:hAnsi="Arial" w:cs="Arial"/>
                <w:b/>
                <w:bCs/>
                <w:sz w:val="18"/>
              </w:rPr>
            </w:pPr>
          </w:p>
        </w:tc>
        <w:tc>
          <w:tcPr>
            <w:tcW w:w="9076" w:type="dxa"/>
            <w:tcBorders>
              <w:top w:val="single" w:sz="12" w:space="0" w:color="auto"/>
              <w:bottom w:val="single" w:sz="12" w:space="0" w:color="auto"/>
              <w:right w:val="single" w:sz="12" w:space="0" w:color="auto"/>
            </w:tcBorders>
            <w:vAlign w:val="center"/>
          </w:tcPr>
          <w:p w14:paraId="7474A81B" w14:textId="77777777" w:rsidR="009F546D" w:rsidRPr="00677D56" w:rsidRDefault="009F546D" w:rsidP="008B0CE1">
            <w:pPr>
              <w:rPr>
                <w:rFonts w:ascii="Arial" w:hAnsi="Arial" w:cs="Arial"/>
                <w:b/>
                <w:bCs/>
                <w:sz w:val="18"/>
                <w:u w:val="single"/>
              </w:rPr>
            </w:pPr>
          </w:p>
        </w:tc>
      </w:tr>
      <w:tr w:rsidR="009F546D" w:rsidRPr="00677D56" w14:paraId="2EE2615A" w14:textId="77777777">
        <w:trPr>
          <w:cantSplit/>
        </w:trPr>
        <w:tc>
          <w:tcPr>
            <w:tcW w:w="615" w:type="dxa"/>
            <w:tcBorders>
              <w:top w:val="single" w:sz="12" w:space="0" w:color="auto"/>
              <w:left w:val="single" w:sz="12" w:space="0" w:color="auto"/>
              <w:bottom w:val="single" w:sz="12" w:space="0" w:color="auto"/>
            </w:tcBorders>
          </w:tcPr>
          <w:p w14:paraId="5B81D8A2" w14:textId="77777777" w:rsidR="009F546D" w:rsidRPr="00677D56" w:rsidRDefault="009F546D" w:rsidP="008B0CE1">
            <w:pPr>
              <w:rPr>
                <w:rFonts w:ascii="Arial" w:hAnsi="Arial" w:cs="Arial"/>
                <w:b/>
                <w:bCs/>
                <w:sz w:val="18"/>
              </w:rPr>
            </w:pPr>
            <w:r w:rsidRPr="00677D56">
              <w:rPr>
                <w:rFonts w:ascii="Arial" w:hAnsi="Arial" w:cs="Arial"/>
                <w:b/>
                <w:bCs/>
                <w:sz w:val="18"/>
              </w:rPr>
              <w:t>1.</w:t>
            </w:r>
            <w:r w:rsidR="00397BDF" w:rsidRPr="00677D56">
              <w:rPr>
                <w:rFonts w:ascii="Arial" w:hAnsi="Arial" w:cs="Arial"/>
                <w:b/>
                <w:bCs/>
                <w:sz w:val="18"/>
              </w:rPr>
              <w:t>7</w:t>
            </w:r>
          </w:p>
        </w:tc>
        <w:tc>
          <w:tcPr>
            <w:tcW w:w="9076" w:type="dxa"/>
            <w:tcBorders>
              <w:top w:val="single" w:sz="12" w:space="0" w:color="auto"/>
              <w:bottom w:val="single" w:sz="12" w:space="0" w:color="auto"/>
              <w:right w:val="single" w:sz="12" w:space="0" w:color="auto"/>
            </w:tcBorders>
            <w:vAlign w:val="center"/>
          </w:tcPr>
          <w:p w14:paraId="1F609851" w14:textId="77777777" w:rsidR="009F546D" w:rsidRPr="00677D56" w:rsidRDefault="009F546D" w:rsidP="008B0CE1">
            <w:pPr>
              <w:rPr>
                <w:rFonts w:ascii="Arial" w:hAnsi="Arial" w:cs="Arial"/>
                <w:b/>
                <w:bCs/>
                <w:sz w:val="18"/>
                <w:u w:val="single"/>
              </w:rPr>
            </w:pPr>
            <w:r w:rsidRPr="00677D56">
              <w:rPr>
                <w:rFonts w:ascii="Arial" w:hAnsi="Arial" w:cs="Arial"/>
                <w:b/>
                <w:bCs/>
                <w:sz w:val="18"/>
                <w:u w:val="single"/>
              </w:rPr>
              <w:t>Accreditation by / Membership of Trade Association(s)</w:t>
            </w:r>
          </w:p>
          <w:p w14:paraId="57C0309E" w14:textId="77777777" w:rsidR="009F546D" w:rsidRPr="00677D56" w:rsidRDefault="009F546D" w:rsidP="008B0CE1">
            <w:pPr>
              <w:rPr>
                <w:rFonts w:ascii="Arial" w:hAnsi="Arial" w:cs="Arial"/>
                <w:b/>
                <w:bCs/>
                <w:sz w:val="18"/>
                <w:u w:val="single"/>
              </w:rPr>
            </w:pPr>
          </w:p>
          <w:p w14:paraId="03160B66" w14:textId="77777777" w:rsidR="009F546D" w:rsidRPr="00677D56" w:rsidRDefault="009F546D" w:rsidP="008B0CE1">
            <w:pPr>
              <w:rPr>
                <w:rFonts w:ascii="Arial" w:hAnsi="Arial" w:cs="Arial"/>
                <w:b/>
                <w:bCs/>
                <w:sz w:val="18"/>
                <w:u w:val="single"/>
              </w:rPr>
            </w:pPr>
            <w:r w:rsidRPr="00677D56">
              <w:rPr>
                <w:rFonts w:ascii="Arial" w:hAnsi="Arial" w:cs="Arial"/>
                <w:b/>
                <w:bCs/>
                <w:sz w:val="18"/>
                <w:u w:val="single"/>
              </w:rPr>
              <w:t>Is your Company registered with a</w:t>
            </w:r>
            <w:r w:rsidR="0035119B" w:rsidRPr="00677D56">
              <w:rPr>
                <w:rFonts w:ascii="Arial" w:hAnsi="Arial" w:cs="Arial"/>
                <w:b/>
                <w:bCs/>
                <w:sz w:val="18"/>
                <w:u w:val="single"/>
              </w:rPr>
              <w:t>ny industry accreditation body?</w:t>
            </w:r>
          </w:p>
          <w:p w14:paraId="7FBFEE0A" w14:textId="77777777" w:rsidR="009F546D" w:rsidRPr="00677D56" w:rsidRDefault="009F546D" w:rsidP="008B0CE1">
            <w:pPr>
              <w:rPr>
                <w:rFonts w:ascii="Arial" w:hAnsi="Arial" w:cs="Arial"/>
                <w:b/>
                <w:bCs/>
                <w:sz w:val="18"/>
                <w:u w:val="single"/>
              </w:rPr>
            </w:pPr>
            <w:r w:rsidRPr="00677D56">
              <w:rPr>
                <w:rFonts w:ascii="Arial" w:hAnsi="Arial" w:cs="Arial"/>
                <w:b/>
                <w:bCs/>
                <w:sz w:val="18"/>
                <w:u w:val="single"/>
              </w:rPr>
              <w:t>If yes, please provide details:</w:t>
            </w:r>
          </w:p>
          <w:p w14:paraId="011BF95D" w14:textId="77777777" w:rsidR="009F546D" w:rsidRPr="00677D56" w:rsidRDefault="009F546D" w:rsidP="008B0CE1">
            <w:pPr>
              <w:rPr>
                <w:rFonts w:ascii="Arial" w:hAnsi="Arial" w:cs="Arial"/>
                <w:b/>
                <w:bCs/>
                <w:sz w:val="18"/>
                <w:u w:val="single"/>
              </w:rPr>
            </w:pPr>
          </w:p>
          <w:p w14:paraId="293A156A" w14:textId="77777777" w:rsidR="009F546D" w:rsidRPr="00677D56" w:rsidRDefault="009F546D" w:rsidP="0035119B">
            <w:pPr>
              <w:rPr>
                <w:rFonts w:ascii="Arial" w:hAnsi="Arial" w:cs="Arial"/>
                <w:b/>
                <w:bCs/>
                <w:sz w:val="18"/>
              </w:rPr>
            </w:pPr>
            <w:r w:rsidRPr="00677D56">
              <w:rPr>
                <w:rFonts w:ascii="Arial" w:hAnsi="Arial" w:cs="Arial"/>
                <w:b/>
                <w:bCs/>
                <w:sz w:val="18"/>
                <w:u w:val="single"/>
              </w:rPr>
              <w:t>Is your Company on any public sector Framework agreements</w:t>
            </w:r>
            <w:r w:rsidR="0035119B" w:rsidRPr="00677D56">
              <w:rPr>
                <w:rFonts w:ascii="Arial" w:hAnsi="Arial" w:cs="Arial"/>
                <w:b/>
                <w:bCs/>
                <w:sz w:val="18"/>
                <w:u w:val="single"/>
              </w:rPr>
              <w:t>?</w:t>
            </w:r>
          </w:p>
          <w:p w14:paraId="345458EE" w14:textId="77777777" w:rsidR="009F546D" w:rsidRPr="00677D56" w:rsidRDefault="009F546D" w:rsidP="008B0CE1">
            <w:pPr>
              <w:rPr>
                <w:rFonts w:ascii="Arial" w:hAnsi="Arial" w:cs="Arial"/>
                <w:b/>
                <w:bCs/>
                <w:sz w:val="18"/>
                <w:u w:val="single"/>
              </w:rPr>
            </w:pPr>
          </w:p>
          <w:p w14:paraId="22E46423" w14:textId="77777777" w:rsidR="009F546D" w:rsidRPr="00677D56" w:rsidRDefault="009F546D" w:rsidP="008B0CE1">
            <w:pPr>
              <w:rPr>
                <w:rFonts w:ascii="Arial" w:hAnsi="Arial" w:cs="Arial"/>
                <w:b/>
                <w:bCs/>
                <w:sz w:val="18"/>
                <w:u w:val="single"/>
              </w:rPr>
            </w:pPr>
            <w:r w:rsidRPr="00677D56">
              <w:rPr>
                <w:rFonts w:ascii="Arial" w:hAnsi="Arial" w:cs="Arial"/>
                <w:b/>
                <w:bCs/>
                <w:sz w:val="18"/>
                <w:u w:val="single"/>
              </w:rPr>
              <w:t>Please state membership of any professional bodies/ other associations below:</w:t>
            </w:r>
          </w:p>
        </w:tc>
      </w:tr>
    </w:tbl>
    <w:p w14:paraId="784A1A0E" w14:textId="77777777" w:rsidR="009F546D" w:rsidRPr="00677D56" w:rsidRDefault="009F546D" w:rsidP="0031497D">
      <w:pPr>
        <w:rPr>
          <w:rFonts w:ascii="Arial" w:hAnsi="Arial" w:cs="Arial"/>
          <w:sz w:val="22"/>
        </w:rPr>
      </w:pPr>
    </w:p>
    <w:tbl>
      <w:tblPr>
        <w:tblW w:w="9787" w:type="dxa"/>
        <w:tblInd w:w="108" w:type="dxa"/>
        <w:tblLayout w:type="fixed"/>
        <w:tblLook w:val="0000" w:firstRow="0" w:lastRow="0" w:firstColumn="0" w:lastColumn="0" w:noHBand="0" w:noVBand="0"/>
      </w:tblPr>
      <w:tblGrid>
        <w:gridCol w:w="90"/>
        <w:gridCol w:w="642"/>
        <w:gridCol w:w="9055"/>
      </w:tblGrid>
      <w:tr w:rsidR="009F546D" w:rsidRPr="00677D56" w14:paraId="54532616" w14:textId="77777777">
        <w:trPr>
          <w:gridBefore w:val="1"/>
          <w:wBefore w:w="90" w:type="dxa"/>
          <w:cantSplit/>
          <w:trHeight w:val="25"/>
        </w:trPr>
        <w:tc>
          <w:tcPr>
            <w:tcW w:w="642" w:type="dxa"/>
            <w:tcBorders>
              <w:top w:val="single" w:sz="12" w:space="0" w:color="auto"/>
              <w:left w:val="single" w:sz="12" w:space="0" w:color="auto"/>
              <w:bottom w:val="single" w:sz="12" w:space="0" w:color="auto"/>
            </w:tcBorders>
            <w:shd w:val="clear" w:color="auto" w:fill="CCCCCC"/>
            <w:vAlign w:val="center"/>
          </w:tcPr>
          <w:p w14:paraId="4DD6794E" w14:textId="77777777" w:rsidR="009F546D" w:rsidRPr="00677D56" w:rsidRDefault="009F546D" w:rsidP="008B0CE1">
            <w:pPr>
              <w:rPr>
                <w:rFonts w:ascii="Arial" w:hAnsi="Arial" w:cs="Arial"/>
                <w:sz w:val="22"/>
              </w:rPr>
            </w:pPr>
            <w:r w:rsidRPr="00677D56">
              <w:rPr>
                <w:rFonts w:ascii="Arial" w:hAnsi="Arial" w:cs="Arial"/>
                <w:b/>
                <w:bCs/>
                <w:sz w:val="22"/>
              </w:rPr>
              <w:t>2.0</w:t>
            </w:r>
          </w:p>
        </w:tc>
        <w:tc>
          <w:tcPr>
            <w:tcW w:w="9055" w:type="dxa"/>
            <w:tcBorders>
              <w:top w:val="single" w:sz="12" w:space="0" w:color="auto"/>
              <w:bottom w:val="single" w:sz="12" w:space="0" w:color="auto"/>
              <w:right w:val="single" w:sz="12" w:space="0" w:color="auto"/>
            </w:tcBorders>
            <w:shd w:val="clear" w:color="auto" w:fill="CCCCCC"/>
            <w:vAlign w:val="center"/>
          </w:tcPr>
          <w:p w14:paraId="37F886AB" w14:textId="77777777" w:rsidR="009F546D" w:rsidRPr="00677D56" w:rsidRDefault="009F546D" w:rsidP="008B0CE1">
            <w:pPr>
              <w:rPr>
                <w:rFonts w:ascii="Arial" w:hAnsi="Arial" w:cs="Arial"/>
                <w:sz w:val="22"/>
              </w:rPr>
            </w:pPr>
            <w:r w:rsidRPr="00677D56">
              <w:rPr>
                <w:rFonts w:ascii="Arial" w:hAnsi="Arial" w:cs="Arial"/>
                <w:b/>
                <w:bCs/>
                <w:sz w:val="22"/>
              </w:rPr>
              <w:t>Financial &amp; Business Probity</w:t>
            </w:r>
          </w:p>
        </w:tc>
      </w:tr>
      <w:tr w:rsidR="009F546D" w:rsidRPr="00677D56" w14:paraId="18535E57" w14:textId="77777777">
        <w:trPr>
          <w:gridBefore w:val="1"/>
          <w:wBefore w:w="90" w:type="dxa"/>
          <w:cantSplit/>
          <w:trHeight w:val="25"/>
        </w:trPr>
        <w:tc>
          <w:tcPr>
            <w:tcW w:w="642" w:type="dxa"/>
            <w:tcBorders>
              <w:top w:val="single" w:sz="12" w:space="0" w:color="auto"/>
              <w:bottom w:val="single" w:sz="12" w:space="0" w:color="auto"/>
            </w:tcBorders>
            <w:vAlign w:val="center"/>
          </w:tcPr>
          <w:p w14:paraId="14E8FD46" w14:textId="77777777" w:rsidR="009F546D" w:rsidRPr="00677D56" w:rsidRDefault="009F546D" w:rsidP="008B0CE1">
            <w:pPr>
              <w:rPr>
                <w:rFonts w:ascii="Arial" w:hAnsi="Arial" w:cs="Arial"/>
                <w:sz w:val="18"/>
              </w:rPr>
            </w:pPr>
          </w:p>
        </w:tc>
        <w:tc>
          <w:tcPr>
            <w:tcW w:w="9055" w:type="dxa"/>
            <w:tcBorders>
              <w:top w:val="single" w:sz="12" w:space="0" w:color="auto"/>
              <w:bottom w:val="single" w:sz="12" w:space="0" w:color="auto"/>
            </w:tcBorders>
            <w:vAlign w:val="center"/>
          </w:tcPr>
          <w:p w14:paraId="494933C1" w14:textId="77777777" w:rsidR="009F546D" w:rsidRPr="00677D56" w:rsidRDefault="009F546D" w:rsidP="008B0CE1">
            <w:pPr>
              <w:rPr>
                <w:rFonts w:ascii="Arial" w:hAnsi="Arial" w:cs="Arial"/>
                <w:sz w:val="18"/>
              </w:rPr>
            </w:pPr>
          </w:p>
        </w:tc>
      </w:tr>
      <w:tr w:rsidR="009F546D" w:rsidRPr="00677D56" w14:paraId="52082068" w14:textId="77777777">
        <w:trPr>
          <w:gridBefore w:val="1"/>
          <w:wBefore w:w="90" w:type="dxa"/>
          <w:cantSplit/>
          <w:trHeight w:val="25"/>
        </w:trPr>
        <w:tc>
          <w:tcPr>
            <w:tcW w:w="642" w:type="dxa"/>
            <w:tcBorders>
              <w:top w:val="single" w:sz="12" w:space="0" w:color="auto"/>
              <w:left w:val="single" w:sz="12" w:space="0" w:color="auto"/>
              <w:bottom w:val="single" w:sz="12" w:space="0" w:color="auto"/>
            </w:tcBorders>
          </w:tcPr>
          <w:p w14:paraId="5156E04F" w14:textId="77777777" w:rsidR="009F546D" w:rsidRPr="00677D56" w:rsidRDefault="009F546D" w:rsidP="008B0CE1">
            <w:pPr>
              <w:rPr>
                <w:rFonts w:ascii="Arial" w:hAnsi="Arial" w:cs="Arial"/>
                <w:sz w:val="18"/>
              </w:rPr>
            </w:pPr>
            <w:r w:rsidRPr="00677D56">
              <w:rPr>
                <w:rFonts w:ascii="Arial" w:hAnsi="Arial" w:cs="Arial"/>
                <w:b/>
                <w:bCs/>
                <w:sz w:val="18"/>
              </w:rPr>
              <w:t>2.1</w:t>
            </w:r>
          </w:p>
        </w:tc>
        <w:tc>
          <w:tcPr>
            <w:tcW w:w="9055" w:type="dxa"/>
            <w:tcBorders>
              <w:top w:val="single" w:sz="12" w:space="0" w:color="auto"/>
              <w:bottom w:val="single" w:sz="12" w:space="0" w:color="auto"/>
              <w:right w:val="single" w:sz="12" w:space="0" w:color="auto"/>
            </w:tcBorders>
            <w:vAlign w:val="center"/>
          </w:tcPr>
          <w:p w14:paraId="0CE81317" w14:textId="77777777" w:rsidR="009F546D" w:rsidRPr="00677D56" w:rsidRDefault="009F546D" w:rsidP="008B0CE1">
            <w:pPr>
              <w:framePr w:hSpace="180" w:wrap="around" w:vAnchor="text" w:hAnchor="text" w:y="1"/>
              <w:suppressOverlap/>
              <w:rPr>
                <w:rFonts w:ascii="Arial" w:hAnsi="Arial" w:cs="Arial"/>
                <w:sz w:val="18"/>
              </w:rPr>
            </w:pPr>
            <w:r w:rsidRPr="00677D56">
              <w:rPr>
                <w:rFonts w:ascii="Arial" w:hAnsi="Arial" w:cs="Arial"/>
                <w:b/>
                <w:bCs/>
                <w:sz w:val="18"/>
                <w:u w:val="single"/>
              </w:rPr>
              <w:t>Person responsible for financial matters within your company</w:t>
            </w:r>
          </w:p>
          <w:p w14:paraId="3E310B68" w14:textId="77777777" w:rsidR="009F546D" w:rsidRPr="00677D56" w:rsidRDefault="009F546D" w:rsidP="008B0CE1">
            <w:pPr>
              <w:framePr w:hSpace="180" w:wrap="around" w:vAnchor="text" w:hAnchor="text" w:y="1"/>
              <w:suppressOverlap/>
              <w:rPr>
                <w:rFonts w:ascii="Arial" w:hAnsi="Arial" w:cs="Arial"/>
                <w:b/>
                <w:bCs/>
                <w:sz w:val="18"/>
              </w:rPr>
            </w:pPr>
            <w:r w:rsidRPr="00677D56">
              <w:rPr>
                <w:rFonts w:ascii="Arial" w:hAnsi="Arial" w:cs="Arial"/>
                <w:b/>
                <w:bCs/>
                <w:sz w:val="18"/>
              </w:rPr>
              <w:t>Name:</w:t>
            </w:r>
            <w:r w:rsidR="00B501AC" w:rsidRPr="00677D56">
              <w:rPr>
                <w:rFonts w:ascii="Arial" w:hAnsi="Arial" w:cs="Arial"/>
                <w:b/>
                <w:bCs/>
                <w:sz w:val="18"/>
              </w:rPr>
              <w:t xml:space="preserve">   </w:t>
            </w:r>
          </w:p>
          <w:p w14:paraId="7A8F7B81" w14:textId="77777777" w:rsidR="009F546D" w:rsidRPr="00677D56" w:rsidRDefault="009F546D" w:rsidP="008B0CE1">
            <w:pPr>
              <w:rPr>
                <w:rFonts w:ascii="Arial" w:hAnsi="Arial" w:cs="Arial"/>
                <w:sz w:val="18"/>
              </w:rPr>
            </w:pPr>
            <w:r w:rsidRPr="00677D56">
              <w:rPr>
                <w:rFonts w:ascii="Arial" w:hAnsi="Arial" w:cs="Arial"/>
                <w:b/>
                <w:bCs/>
                <w:sz w:val="18"/>
              </w:rPr>
              <w:t>Position:</w:t>
            </w:r>
            <w:r w:rsidR="00B501AC" w:rsidRPr="00677D56">
              <w:rPr>
                <w:rFonts w:ascii="Arial" w:hAnsi="Arial" w:cs="Arial"/>
                <w:b/>
                <w:bCs/>
                <w:sz w:val="18"/>
              </w:rPr>
              <w:t xml:space="preserve"> </w:t>
            </w:r>
          </w:p>
          <w:p w14:paraId="6D820530" w14:textId="77777777" w:rsidR="009F546D" w:rsidRPr="00677D56" w:rsidRDefault="009F546D" w:rsidP="008B0CE1">
            <w:pPr>
              <w:rPr>
                <w:rFonts w:ascii="Arial" w:hAnsi="Arial" w:cs="Arial"/>
                <w:b/>
                <w:bCs/>
                <w:sz w:val="18"/>
              </w:rPr>
            </w:pPr>
            <w:r w:rsidRPr="00677D56">
              <w:rPr>
                <w:rFonts w:ascii="Arial" w:hAnsi="Arial" w:cs="Arial"/>
                <w:b/>
                <w:bCs/>
                <w:sz w:val="18"/>
              </w:rPr>
              <w:t>Telephone:</w:t>
            </w:r>
            <w:r w:rsidR="00B501AC" w:rsidRPr="00677D56">
              <w:rPr>
                <w:rFonts w:ascii="Arial" w:hAnsi="Arial" w:cs="Arial"/>
                <w:b/>
                <w:bCs/>
                <w:sz w:val="18"/>
              </w:rPr>
              <w:t xml:space="preserve">  </w:t>
            </w:r>
          </w:p>
          <w:p w14:paraId="300DF00F" w14:textId="77777777" w:rsidR="009F546D" w:rsidRPr="00677D56" w:rsidRDefault="009F546D" w:rsidP="008B0CE1">
            <w:pPr>
              <w:rPr>
                <w:rFonts w:ascii="Arial" w:hAnsi="Arial" w:cs="Arial"/>
                <w:b/>
                <w:bCs/>
                <w:sz w:val="18"/>
              </w:rPr>
            </w:pPr>
            <w:r w:rsidRPr="00677D56">
              <w:rPr>
                <w:rFonts w:ascii="Arial" w:hAnsi="Arial" w:cs="Arial"/>
                <w:b/>
                <w:bCs/>
                <w:sz w:val="18"/>
              </w:rPr>
              <w:t>Fax:</w:t>
            </w:r>
            <w:r w:rsidR="00B501AC" w:rsidRPr="00677D56">
              <w:rPr>
                <w:rFonts w:ascii="Arial" w:hAnsi="Arial" w:cs="Arial"/>
                <w:b/>
                <w:bCs/>
                <w:sz w:val="18"/>
              </w:rPr>
              <w:t xml:space="preserve">  </w:t>
            </w:r>
          </w:p>
          <w:p w14:paraId="21BF3F66" w14:textId="77777777" w:rsidR="009F546D" w:rsidRPr="00677D56" w:rsidRDefault="009F546D" w:rsidP="008B0CE1">
            <w:pPr>
              <w:rPr>
                <w:rFonts w:ascii="Arial" w:hAnsi="Arial" w:cs="Arial"/>
                <w:sz w:val="18"/>
              </w:rPr>
            </w:pPr>
          </w:p>
          <w:p w14:paraId="40EFFEA0" w14:textId="77777777" w:rsidR="009F546D" w:rsidRPr="00677D56" w:rsidRDefault="009F546D" w:rsidP="0035119B">
            <w:pPr>
              <w:rPr>
                <w:rFonts w:ascii="Arial" w:hAnsi="Arial" w:cs="Arial"/>
                <w:sz w:val="18"/>
              </w:rPr>
            </w:pPr>
            <w:r w:rsidRPr="00677D56">
              <w:rPr>
                <w:rFonts w:ascii="Arial" w:hAnsi="Arial" w:cs="Arial"/>
                <w:b/>
                <w:bCs/>
                <w:sz w:val="18"/>
              </w:rPr>
              <w:t>Email:</w:t>
            </w:r>
            <w:r w:rsidR="00B501AC" w:rsidRPr="00677D56">
              <w:rPr>
                <w:rFonts w:ascii="Arial" w:hAnsi="Arial" w:cs="Arial"/>
                <w:b/>
                <w:bCs/>
                <w:sz w:val="18"/>
              </w:rPr>
              <w:t xml:space="preserve">  </w:t>
            </w:r>
          </w:p>
        </w:tc>
      </w:tr>
      <w:tr w:rsidR="009F546D" w:rsidRPr="00677D56" w14:paraId="5AD6A6DC" w14:textId="77777777">
        <w:trPr>
          <w:gridBefore w:val="1"/>
          <w:wBefore w:w="90" w:type="dxa"/>
          <w:cantSplit/>
          <w:trHeight w:val="25"/>
        </w:trPr>
        <w:tc>
          <w:tcPr>
            <w:tcW w:w="642" w:type="dxa"/>
            <w:tcBorders>
              <w:top w:val="single" w:sz="12" w:space="0" w:color="auto"/>
              <w:bottom w:val="single" w:sz="12" w:space="0" w:color="auto"/>
            </w:tcBorders>
            <w:vAlign w:val="center"/>
          </w:tcPr>
          <w:p w14:paraId="1CD01F48" w14:textId="77777777" w:rsidR="009F546D" w:rsidRPr="00677D56" w:rsidRDefault="009F546D" w:rsidP="008B0CE1">
            <w:pPr>
              <w:rPr>
                <w:rFonts w:ascii="Arial" w:hAnsi="Arial" w:cs="Arial"/>
                <w:sz w:val="18"/>
              </w:rPr>
            </w:pPr>
          </w:p>
        </w:tc>
        <w:tc>
          <w:tcPr>
            <w:tcW w:w="9055" w:type="dxa"/>
            <w:tcBorders>
              <w:top w:val="single" w:sz="12" w:space="0" w:color="auto"/>
              <w:bottom w:val="single" w:sz="12" w:space="0" w:color="auto"/>
            </w:tcBorders>
            <w:vAlign w:val="center"/>
          </w:tcPr>
          <w:p w14:paraId="774CDD67" w14:textId="77777777" w:rsidR="009F546D" w:rsidRPr="00677D56" w:rsidRDefault="009F546D" w:rsidP="008B0CE1">
            <w:pPr>
              <w:rPr>
                <w:rFonts w:ascii="Arial" w:hAnsi="Arial" w:cs="Arial"/>
                <w:sz w:val="18"/>
              </w:rPr>
            </w:pPr>
          </w:p>
        </w:tc>
      </w:tr>
      <w:tr w:rsidR="009F546D" w:rsidRPr="00677D56" w14:paraId="603ACBEC" w14:textId="77777777">
        <w:trPr>
          <w:gridBefore w:val="1"/>
          <w:wBefore w:w="90" w:type="dxa"/>
          <w:cantSplit/>
          <w:trHeight w:val="25"/>
        </w:trPr>
        <w:tc>
          <w:tcPr>
            <w:tcW w:w="642" w:type="dxa"/>
            <w:tcBorders>
              <w:top w:val="single" w:sz="12" w:space="0" w:color="auto"/>
              <w:left w:val="single" w:sz="12" w:space="0" w:color="auto"/>
              <w:bottom w:val="single" w:sz="12" w:space="0" w:color="auto"/>
            </w:tcBorders>
          </w:tcPr>
          <w:p w14:paraId="77CC3C3B" w14:textId="77777777" w:rsidR="009F546D" w:rsidRPr="00677D56" w:rsidRDefault="009F546D" w:rsidP="008B0CE1">
            <w:pPr>
              <w:rPr>
                <w:rFonts w:ascii="Arial" w:hAnsi="Arial" w:cs="Arial"/>
                <w:sz w:val="18"/>
              </w:rPr>
            </w:pPr>
            <w:r w:rsidRPr="00677D56">
              <w:rPr>
                <w:rFonts w:ascii="Arial" w:hAnsi="Arial" w:cs="Arial"/>
                <w:b/>
                <w:bCs/>
                <w:sz w:val="18"/>
              </w:rPr>
              <w:t>2.2</w:t>
            </w:r>
          </w:p>
        </w:tc>
        <w:tc>
          <w:tcPr>
            <w:tcW w:w="9055" w:type="dxa"/>
            <w:tcBorders>
              <w:top w:val="single" w:sz="12" w:space="0" w:color="auto"/>
              <w:bottom w:val="single" w:sz="12" w:space="0" w:color="auto"/>
              <w:right w:val="single" w:sz="12" w:space="0" w:color="auto"/>
            </w:tcBorders>
            <w:vAlign w:val="center"/>
          </w:tcPr>
          <w:p w14:paraId="712F9C5D" w14:textId="77777777" w:rsidR="009F546D" w:rsidRPr="00677D56" w:rsidRDefault="009F546D" w:rsidP="008B0CE1">
            <w:pPr>
              <w:rPr>
                <w:rFonts w:ascii="Arial" w:hAnsi="Arial" w:cs="Arial"/>
                <w:b/>
                <w:sz w:val="18"/>
                <w:u w:val="single"/>
              </w:rPr>
            </w:pPr>
            <w:r w:rsidRPr="00677D56">
              <w:rPr>
                <w:rFonts w:ascii="Arial" w:hAnsi="Arial" w:cs="Arial"/>
                <w:b/>
                <w:sz w:val="18"/>
                <w:u w:val="single"/>
              </w:rPr>
              <w:t>Bankers details</w:t>
            </w:r>
          </w:p>
          <w:p w14:paraId="4A8EA295" w14:textId="77777777" w:rsidR="009F546D" w:rsidRPr="00677D56" w:rsidRDefault="009F546D" w:rsidP="008B0CE1">
            <w:pPr>
              <w:rPr>
                <w:rFonts w:ascii="Arial" w:hAnsi="Arial" w:cs="Arial"/>
                <w:bCs/>
                <w:sz w:val="18"/>
              </w:rPr>
            </w:pPr>
            <w:r w:rsidRPr="00677D56">
              <w:rPr>
                <w:rFonts w:ascii="Arial" w:hAnsi="Arial" w:cs="Arial"/>
                <w:b/>
                <w:sz w:val="18"/>
              </w:rPr>
              <w:t>Name of Bank:</w:t>
            </w:r>
            <w:r w:rsidR="00A271B4" w:rsidRPr="00677D56">
              <w:rPr>
                <w:rFonts w:ascii="Arial" w:hAnsi="Arial" w:cs="Arial"/>
                <w:b/>
                <w:sz w:val="18"/>
              </w:rPr>
              <w:t xml:space="preserve"> </w:t>
            </w:r>
          </w:p>
          <w:p w14:paraId="5CFFFF46" w14:textId="77777777" w:rsidR="0035119B" w:rsidRPr="00677D56" w:rsidRDefault="009F546D" w:rsidP="008B0CE1">
            <w:pPr>
              <w:rPr>
                <w:rFonts w:ascii="Arial" w:hAnsi="Arial" w:cs="Arial"/>
                <w:b/>
                <w:sz w:val="18"/>
              </w:rPr>
            </w:pPr>
            <w:r w:rsidRPr="00677D56">
              <w:rPr>
                <w:rFonts w:ascii="Arial" w:hAnsi="Arial" w:cs="Arial"/>
                <w:b/>
                <w:sz w:val="18"/>
              </w:rPr>
              <w:t>Address:</w:t>
            </w:r>
            <w:r w:rsidR="00A271B4" w:rsidRPr="00677D56">
              <w:rPr>
                <w:rFonts w:ascii="Arial" w:hAnsi="Arial" w:cs="Arial"/>
                <w:b/>
                <w:sz w:val="18"/>
              </w:rPr>
              <w:t xml:space="preserve">  </w:t>
            </w:r>
          </w:p>
          <w:p w14:paraId="63F115C4" w14:textId="77777777" w:rsidR="0035119B" w:rsidRPr="00677D56" w:rsidRDefault="009F546D" w:rsidP="0035119B">
            <w:pPr>
              <w:rPr>
                <w:rFonts w:ascii="Arial" w:hAnsi="Arial" w:cs="Arial"/>
                <w:b/>
                <w:sz w:val="18"/>
              </w:rPr>
            </w:pPr>
            <w:r w:rsidRPr="00677D56">
              <w:rPr>
                <w:rFonts w:ascii="Arial" w:hAnsi="Arial" w:cs="Arial"/>
                <w:b/>
                <w:sz w:val="18"/>
              </w:rPr>
              <w:t>Telephone:</w:t>
            </w:r>
            <w:r w:rsidR="00A271B4" w:rsidRPr="00677D56">
              <w:rPr>
                <w:rFonts w:ascii="Arial" w:hAnsi="Arial" w:cs="Arial"/>
                <w:b/>
                <w:sz w:val="18"/>
              </w:rPr>
              <w:t xml:space="preserve"> </w:t>
            </w:r>
          </w:p>
          <w:p w14:paraId="32DCEB47" w14:textId="77777777" w:rsidR="009F546D" w:rsidRPr="00677D56" w:rsidRDefault="009F546D" w:rsidP="0035119B">
            <w:pPr>
              <w:rPr>
                <w:rFonts w:ascii="Arial" w:hAnsi="Arial" w:cs="Arial"/>
                <w:sz w:val="18"/>
              </w:rPr>
            </w:pPr>
            <w:r w:rsidRPr="00677D56">
              <w:rPr>
                <w:rFonts w:ascii="Arial" w:hAnsi="Arial" w:cs="Arial"/>
                <w:b/>
                <w:sz w:val="18"/>
              </w:rPr>
              <w:t>Fax:</w:t>
            </w:r>
            <w:r w:rsidR="00A271B4" w:rsidRPr="00677D56">
              <w:rPr>
                <w:rFonts w:ascii="Arial" w:hAnsi="Arial" w:cs="Arial"/>
                <w:b/>
                <w:sz w:val="18"/>
              </w:rPr>
              <w:t xml:space="preserve"> </w:t>
            </w:r>
          </w:p>
        </w:tc>
      </w:tr>
      <w:tr w:rsidR="0035119B" w:rsidRPr="00677D56" w14:paraId="10772474" w14:textId="77777777">
        <w:trPr>
          <w:gridBefore w:val="1"/>
          <w:gridAfter w:val="1"/>
          <w:wBefore w:w="90" w:type="dxa"/>
          <w:wAfter w:w="9055" w:type="dxa"/>
          <w:cantSplit/>
          <w:trHeight w:val="25"/>
        </w:trPr>
        <w:tc>
          <w:tcPr>
            <w:tcW w:w="642" w:type="dxa"/>
            <w:tcBorders>
              <w:top w:val="single" w:sz="12" w:space="0" w:color="auto"/>
              <w:bottom w:val="single" w:sz="12" w:space="0" w:color="auto"/>
            </w:tcBorders>
            <w:vAlign w:val="center"/>
          </w:tcPr>
          <w:p w14:paraId="4AAE015D" w14:textId="77777777" w:rsidR="0035119B" w:rsidRPr="00677D56" w:rsidRDefault="0035119B" w:rsidP="008B0CE1">
            <w:pPr>
              <w:rPr>
                <w:rFonts w:ascii="Arial" w:hAnsi="Arial" w:cs="Arial"/>
                <w:sz w:val="18"/>
              </w:rPr>
            </w:pPr>
          </w:p>
        </w:tc>
      </w:tr>
      <w:tr w:rsidR="009F546D" w:rsidRPr="00677D56" w14:paraId="28350704" w14:textId="77777777">
        <w:trPr>
          <w:cantSplit/>
          <w:trHeight w:val="25"/>
        </w:trPr>
        <w:tc>
          <w:tcPr>
            <w:tcW w:w="732" w:type="dxa"/>
            <w:gridSpan w:val="2"/>
            <w:tcBorders>
              <w:top w:val="single" w:sz="12" w:space="0" w:color="auto"/>
              <w:left w:val="single" w:sz="12" w:space="0" w:color="auto"/>
              <w:bottom w:val="single" w:sz="12" w:space="0" w:color="auto"/>
            </w:tcBorders>
          </w:tcPr>
          <w:p w14:paraId="45BE3D8C" w14:textId="77777777" w:rsidR="009F546D" w:rsidRPr="00677D56" w:rsidRDefault="009F546D" w:rsidP="008B0CE1">
            <w:pPr>
              <w:rPr>
                <w:rFonts w:ascii="Arial" w:hAnsi="Arial" w:cs="Arial"/>
                <w:sz w:val="18"/>
              </w:rPr>
            </w:pPr>
            <w:r w:rsidRPr="00677D56">
              <w:rPr>
                <w:rFonts w:ascii="Arial" w:hAnsi="Arial" w:cs="Arial"/>
                <w:b/>
                <w:bCs/>
                <w:sz w:val="18"/>
              </w:rPr>
              <w:t>2.</w:t>
            </w:r>
            <w:r w:rsidR="002828BC" w:rsidRPr="00677D56">
              <w:rPr>
                <w:rFonts w:ascii="Arial" w:hAnsi="Arial" w:cs="Arial"/>
                <w:b/>
                <w:bCs/>
                <w:sz w:val="18"/>
              </w:rPr>
              <w:t>3</w:t>
            </w:r>
          </w:p>
        </w:tc>
        <w:tc>
          <w:tcPr>
            <w:tcW w:w="9055" w:type="dxa"/>
            <w:tcBorders>
              <w:top w:val="single" w:sz="12" w:space="0" w:color="auto"/>
              <w:bottom w:val="single" w:sz="12" w:space="0" w:color="auto"/>
              <w:right w:val="single" w:sz="12" w:space="0" w:color="auto"/>
            </w:tcBorders>
            <w:vAlign w:val="center"/>
          </w:tcPr>
          <w:p w14:paraId="2E4C01AC" w14:textId="77777777" w:rsidR="009F546D" w:rsidRPr="00677D56" w:rsidRDefault="009F546D" w:rsidP="008B0CE1">
            <w:pPr>
              <w:rPr>
                <w:rFonts w:ascii="Arial" w:hAnsi="Arial" w:cs="Arial"/>
                <w:b/>
                <w:sz w:val="18"/>
                <w:u w:val="single"/>
              </w:rPr>
            </w:pPr>
            <w:r w:rsidRPr="00677D56">
              <w:rPr>
                <w:rFonts w:ascii="Arial" w:hAnsi="Arial" w:cs="Arial"/>
                <w:b/>
                <w:sz w:val="18"/>
                <w:u w:val="single"/>
              </w:rPr>
              <w:t>Judgements etc.</w:t>
            </w:r>
          </w:p>
          <w:p w14:paraId="34E8E6D9" w14:textId="77777777" w:rsidR="009F546D" w:rsidRPr="00677D56" w:rsidRDefault="009F546D" w:rsidP="008B0CE1">
            <w:pPr>
              <w:rPr>
                <w:rFonts w:ascii="Arial" w:hAnsi="Arial" w:cs="Arial"/>
                <w:b/>
                <w:sz w:val="18"/>
              </w:rPr>
            </w:pPr>
            <w:r w:rsidRPr="00677D56">
              <w:rPr>
                <w:rFonts w:ascii="Arial" w:hAnsi="Arial" w:cs="Arial"/>
                <w:b/>
                <w:sz w:val="18"/>
              </w:rPr>
              <w:t>Are there any judgements, claims or suits pending or outstanding against your company?</w:t>
            </w:r>
          </w:p>
          <w:p w14:paraId="65ECD19F" w14:textId="77777777" w:rsidR="009F546D" w:rsidRPr="00677D56" w:rsidRDefault="009F546D" w:rsidP="008B0CE1">
            <w:pPr>
              <w:rPr>
                <w:rFonts w:ascii="Arial" w:hAnsi="Arial" w:cs="Arial"/>
                <w:sz w:val="18"/>
              </w:rPr>
            </w:pPr>
            <w:r w:rsidRPr="00677D56">
              <w:rPr>
                <w:rFonts w:ascii="Arial" w:hAnsi="Arial" w:cs="Arial"/>
                <w:sz w:val="18"/>
              </w:rPr>
              <w:t>If Yes, please provide full details</w:t>
            </w:r>
          </w:p>
          <w:p w14:paraId="4932A2D8" w14:textId="77777777" w:rsidR="009F546D" w:rsidRPr="00677D56" w:rsidRDefault="009F546D" w:rsidP="008B0CE1">
            <w:pPr>
              <w:rPr>
                <w:rFonts w:ascii="Arial" w:hAnsi="Arial" w:cs="Arial"/>
                <w:b/>
                <w:sz w:val="18"/>
              </w:rPr>
            </w:pPr>
          </w:p>
          <w:p w14:paraId="369E0964" w14:textId="77777777" w:rsidR="009F546D" w:rsidRPr="00677D56" w:rsidRDefault="009F546D" w:rsidP="008B0CE1">
            <w:pPr>
              <w:rPr>
                <w:rFonts w:ascii="Arial" w:hAnsi="Arial" w:cs="Arial"/>
                <w:b/>
                <w:sz w:val="18"/>
              </w:rPr>
            </w:pPr>
            <w:r w:rsidRPr="00677D56">
              <w:rPr>
                <w:rFonts w:ascii="Arial" w:hAnsi="Arial" w:cs="Arial"/>
                <w:b/>
                <w:sz w:val="18"/>
              </w:rPr>
              <w:t>Has your company ever failed to complete a contract?</w:t>
            </w:r>
          </w:p>
          <w:p w14:paraId="67DB21C2" w14:textId="77777777" w:rsidR="009F546D" w:rsidRPr="00677D56" w:rsidRDefault="009F546D" w:rsidP="008B0CE1">
            <w:pPr>
              <w:rPr>
                <w:rFonts w:ascii="Arial" w:hAnsi="Arial" w:cs="Arial"/>
                <w:sz w:val="18"/>
              </w:rPr>
            </w:pPr>
            <w:r w:rsidRPr="00677D56">
              <w:rPr>
                <w:rFonts w:ascii="Arial" w:hAnsi="Arial" w:cs="Arial"/>
                <w:sz w:val="18"/>
              </w:rPr>
              <w:t>If Yes, please provide full details</w:t>
            </w:r>
          </w:p>
          <w:p w14:paraId="5CAB06E9" w14:textId="77777777" w:rsidR="009F546D" w:rsidRPr="00677D56" w:rsidRDefault="009F546D" w:rsidP="008B0CE1">
            <w:pPr>
              <w:rPr>
                <w:rFonts w:ascii="Arial" w:hAnsi="Arial" w:cs="Arial"/>
                <w:sz w:val="18"/>
              </w:rPr>
            </w:pPr>
          </w:p>
        </w:tc>
      </w:tr>
      <w:tr w:rsidR="009F546D" w:rsidRPr="00677D56" w14:paraId="677B5768" w14:textId="77777777">
        <w:trPr>
          <w:cantSplit/>
          <w:trHeight w:val="25"/>
        </w:trPr>
        <w:tc>
          <w:tcPr>
            <w:tcW w:w="732" w:type="dxa"/>
            <w:gridSpan w:val="2"/>
            <w:tcBorders>
              <w:top w:val="single" w:sz="12" w:space="0" w:color="auto"/>
              <w:left w:val="single" w:sz="12" w:space="0" w:color="auto"/>
              <w:bottom w:val="single" w:sz="12" w:space="0" w:color="auto"/>
            </w:tcBorders>
          </w:tcPr>
          <w:p w14:paraId="155AED49" w14:textId="77777777" w:rsidR="009F546D" w:rsidRPr="00677D56" w:rsidRDefault="009F546D" w:rsidP="008B0CE1">
            <w:pPr>
              <w:rPr>
                <w:rFonts w:ascii="Arial" w:hAnsi="Arial" w:cs="Arial"/>
                <w:sz w:val="18"/>
              </w:rPr>
            </w:pPr>
            <w:r w:rsidRPr="00677D56">
              <w:rPr>
                <w:rFonts w:ascii="Arial" w:hAnsi="Arial" w:cs="Arial"/>
                <w:b/>
                <w:bCs/>
                <w:sz w:val="18"/>
              </w:rPr>
              <w:lastRenderedPageBreak/>
              <w:t>2.</w:t>
            </w:r>
            <w:r w:rsidR="002828BC" w:rsidRPr="00677D56">
              <w:rPr>
                <w:rFonts w:ascii="Arial" w:hAnsi="Arial" w:cs="Arial"/>
                <w:b/>
                <w:bCs/>
                <w:sz w:val="18"/>
              </w:rPr>
              <w:t>4</w:t>
            </w:r>
          </w:p>
        </w:tc>
        <w:tc>
          <w:tcPr>
            <w:tcW w:w="9055" w:type="dxa"/>
            <w:tcBorders>
              <w:top w:val="single" w:sz="12" w:space="0" w:color="auto"/>
              <w:bottom w:val="single" w:sz="12" w:space="0" w:color="auto"/>
              <w:right w:val="single" w:sz="12" w:space="0" w:color="auto"/>
            </w:tcBorders>
            <w:vAlign w:val="center"/>
          </w:tcPr>
          <w:p w14:paraId="5C4DD246" w14:textId="21F95F01" w:rsidR="009F546D" w:rsidRPr="00677D56" w:rsidRDefault="009F546D" w:rsidP="00F16C4B">
            <w:pPr>
              <w:pStyle w:val="Header"/>
              <w:tabs>
                <w:tab w:val="clear" w:pos="4153"/>
                <w:tab w:val="clear" w:pos="8306"/>
              </w:tabs>
              <w:ind w:left="11"/>
              <w:rPr>
                <w:rFonts w:ascii="Arial" w:hAnsi="Arial" w:cs="Arial"/>
                <w:sz w:val="18"/>
                <w:szCs w:val="18"/>
                <w:lang w:eastAsia="en-GB"/>
              </w:rPr>
            </w:pPr>
            <w:r w:rsidRPr="00677D56">
              <w:rPr>
                <w:rFonts w:ascii="Arial" w:hAnsi="Arial" w:cs="Arial"/>
                <w:sz w:val="18"/>
                <w:szCs w:val="18"/>
                <w:lang w:eastAsia="en-GB"/>
              </w:rPr>
              <w:t>Please answer all of the following questions as they apply to your Company’s circumstances. As evidence please provide an extract from the judicial record or a document issued by the relevant judicial or ad</w:t>
            </w:r>
            <w:r w:rsidR="00437A0E" w:rsidRPr="00677D56">
              <w:rPr>
                <w:rFonts w:ascii="Arial" w:hAnsi="Arial" w:cs="Arial"/>
                <w:sz w:val="18"/>
                <w:szCs w:val="18"/>
                <w:lang w:eastAsia="en-GB"/>
              </w:rPr>
              <w:t>ministrative authority of the EU</w:t>
            </w:r>
            <w:r w:rsidRPr="00677D56">
              <w:rPr>
                <w:rFonts w:ascii="Arial" w:hAnsi="Arial" w:cs="Arial"/>
                <w:sz w:val="18"/>
                <w:szCs w:val="18"/>
                <w:lang w:eastAsia="en-GB"/>
              </w:rPr>
              <w:t xml:space="preserve"> member state or a statutory declaration made before a commissioner f</w:t>
            </w:r>
            <w:r w:rsidR="00437A0E" w:rsidRPr="00677D56">
              <w:rPr>
                <w:rFonts w:ascii="Arial" w:hAnsi="Arial" w:cs="Arial"/>
                <w:sz w:val="18"/>
                <w:szCs w:val="18"/>
                <w:lang w:eastAsia="en-GB"/>
              </w:rPr>
              <w:t>or oaths or equivalent in the EU</w:t>
            </w:r>
            <w:r w:rsidRPr="00677D56">
              <w:rPr>
                <w:rFonts w:ascii="Arial" w:hAnsi="Arial" w:cs="Arial"/>
                <w:sz w:val="18"/>
                <w:szCs w:val="18"/>
                <w:lang w:eastAsia="en-GB"/>
              </w:rPr>
              <w:t xml:space="preserve"> member state in which your Company is established</w:t>
            </w:r>
            <w:r w:rsidR="00B126E0">
              <w:rPr>
                <w:rFonts w:ascii="Arial" w:hAnsi="Arial" w:cs="Arial"/>
                <w:sz w:val="18"/>
                <w:szCs w:val="18"/>
                <w:lang w:eastAsia="en-GB"/>
              </w:rPr>
              <w:t xml:space="preserve">. </w:t>
            </w:r>
            <w:r w:rsidRPr="00677D56">
              <w:rPr>
                <w:rFonts w:ascii="Arial" w:hAnsi="Arial" w:cs="Arial"/>
                <w:sz w:val="18"/>
                <w:szCs w:val="18"/>
                <w:lang w:eastAsia="en-GB"/>
              </w:rPr>
              <w:t>Please confirm that:</w:t>
            </w:r>
          </w:p>
          <w:p w14:paraId="3088AF95" w14:textId="77777777" w:rsidR="009F546D" w:rsidRPr="00677D56" w:rsidRDefault="009F546D" w:rsidP="008B0CE1">
            <w:pPr>
              <w:rPr>
                <w:rFonts w:ascii="Arial" w:hAnsi="Arial" w:cs="Arial"/>
                <w:sz w:val="18"/>
              </w:rPr>
            </w:pPr>
          </w:p>
          <w:p w14:paraId="06C4AD0A" w14:textId="77777777" w:rsidR="009F546D" w:rsidRPr="00677D56" w:rsidRDefault="009F546D" w:rsidP="008B0CE1">
            <w:pPr>
              <w:rPr>
                <w:rFonts w:ascii="Arial" w:hAnsi="Arial" w:cs="Arial"/>
                <w:sz w:val="18"/>
                <w:szCs w:val="18"/>
              </w:rPr>
            </w:pPr>
            <w:r w:rsidRPr="00677D56">
              <w:rPr>
                <w:rFonts w:ascii="Arial" w:hAnsi="Arial" w:cs="Arial"/>
                <w:sz w:val="18"/>
                <w:szCs w:val="18"/>
              </w:rPr>
              <w:t>1) being a company, no resolution has been passed or Order of the Court made for the company’s winding up otherwise than for the purposes of bona fide reconstruction or amalgamation, nor has a receiver, manager or administrator on behalf of a creditor been appointed in respect of the company’s business or any part thereof, nor is it the subject of any proceedings for any of the above procedures, nor is it the subject of similar procedures under the law of any other state.</w:t>
            </w:r>
          </w:p>
          <w:p w14:paraId="422F1E2B" w14:textId="77777777" w:rsidR="009F546D" w:rsidRPr="00677D56" w:rsidRDefault="009F546D" w:rsidP="008B0CE1">
            <w:pPr>
              <w:rPr>
                <w:rFonts w:ascii="Arial" w:hAnsi="Arial" w:cs="Arial"/>
                <w:b/>
                <w:sz w:val="18"/>
              </w:rPr>
            </w:pPr>
            <w:r w:rsidRPr="00677D56">
              <w:rPr>
                <w:rFonts w:ascii="Arial" w:hAnsi="Arial" w:cs="Arial"/>
                <w:b/>
                <w:sz w:val="18"/>
              </w:rPr>
              <w:t>Confirmed</w:t>
            </w:r>
            <w:r w:rsidR="0035119B" w:rsidRPr="00677D56">
              <w:rPr>
                <w:rFonts w:ascii="Arial" w:hAnsi="Arial" w:cs="Arial"/>
                <w:b/>
                <w:sz w:val="18"/>
              </w:rPr>
              <w:t xml:space="preserve"> </w:t>
            </w:r>
            <w:r w:rsidRPr="00677D56">
              <w:rPr>
                <w:rFonts w:ascii="Arial" w:hAnsi="Arial" w:cs="Arial"/>
                <w:b/>
                <w:sz w:val="18"/>
              </w:rPr>
              <w:tab/>
            </w:r>
            <w:r w:rsidR="00EA33F4" w:rsidRPr="00677D56">
              <w:rPr>
                <w:rFonts w:ascii="Arial" w:hAnsi="Arial" w:cs="Arial"/>
                <w:b/>
                <w:sz w:val="18"/>
              </w:rPr>
              <w:fldChar w:fldCharType="begin">
                <w:ffData>
                  <w:name w:val="Check7"/>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 xml:space="preserve"> </w:t>
            </w:r>
            <w:r w:rsidRPr="00677D56">
              <w:rPr>
                <w:rFonts w:ascii="Arial" w:hAnsi="Arial" w:cs="Arial"/>
                <w:b/>
                <w:sz w:val="18"/>
              </w:rPr>
              <w:tab/>
              <w:t>Not confirmed</w:t>
            </w:r>
            <w:r w:rsidRPr="00677D56">
              <w:rPr>
                <w:rFonts w:ascii="Arial" w:hAnsi="Arial" w:cs="Arial"/>
                <w:b/>
                <w:sz w:val="18"/>
              </w:rPr>
              <w:tab/>
            </w:r>
            <w:r w:rsidR="00EA33F4" w:rsidRPr="00677D56">
              <w:rPr>
                <w:rFonts w:ascii="Arial" w:hAnsi="Arial" w:cs="Arial"/>
                <w:b/>
                <w:sz w:val="18"/>
              </w:rPr>
              <w:fldChar w:fldCharType="begin">
                <w:ffData>
                  <w:name w:val="Check8"/>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ab/>
              <w:t>Non-applicable</w:t>
            </w:r>
            <w:r w:rsidRPr="00677D56">
              <w:rPr>
                <w:rFonts w:ascii="Arial" w:hAnsi="Arial" w:cs="Arial"/>
                <w:b/>
                <w:sz w:val="18"/>
              </w:rPr>
              <w:tab/>
            </w:r>
            <w:r w:rsidR="00EA33F4" w:rsidRPr="00677D56">
              <w:rPr>
                <w:rFonts w:ascii="Arial" w:hAnsi="Arial" w:cs="Arial"/>
                <w:b/>
                <w:sz w:val="18"/>
              </w:rPr>
              <w:fldChar w:fldCharType="begin">
                <w:ffData>
                  <w:name w:val="Check59"/>
                  <w:enabled/>
                  <w:calcOnExit w:val="0"/>
                  <w:checkBox>
                    <w:sizeAuto/>
                    <w:default w:val="0"/>
                  </w:checkBox>
                </w:ffData>
              </w:fldChar>
            </w:r>
            <w:bookmarkStart w:id="3" w:name="Check59"/>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bookmarkEnd w:id="3"/>
          </w:p>
          <w:p w14:paraId="24A520AE" w14:textId="77777777" w:rsidR="009F546D" w:rsidRPr="00677D56" w:rsidRDefault="009F546D" w:rsidP="008B0CE1">
            <w:pPr>
              <w:rPr>
                <w:rFonts w:ascii="Arial" w:hAnsi="Arial" w:cs="Arial"/>
                <w:sz w:val="18"/>
                <w:szCs w:val="18"/>
              </w:rPr>
            </w:pPr>
          </w:p>
          <w:p w14:paraId="6DE36A81" w14:textId="77777777" w:rsidR="009F546D" w:rsidRPr="00677D56" w:rsidRDefault="009F546D" w:rsidP="008B0CE1">
            <w:pPr>
              <w:rPr>
                <w:rFonts w:ascii="Arial" w:hAnsi="Arial" w:cs="Arial"/>
                <w:sz w:val="18"/>
                <w:szCs w:val="18"/>
              </w:rPr>
            </w:pPr>
            <w:r w:rsidRPr="00677D56">
              <w:rPr>
                <w:rFonts w:ascii="Arial" w:hAnsi="Arial" w:cs="Arial"/>
                <w:sz w:val="18"/>
              </w:rPr>
              <w:t xml:space="preserve">2) </w:t>
            </w:r>
            <w:r w:rsidRPr="00677D56">
              <w:rPr>
                <w:rFonts w:ascii="Arial" w:hAnsi="Arial" w:cs="Arial"/>
                <w:sz w:val="18"/>
                <w:szCs w:val="18"/>
              </w:rPr>
              <w:t>being a partnership, it has not granted a trust deed or become otherwise apparently insolvent, or it is not the subject of a petition presented for sequestration of its estate.</w:t>
            </w:r>
          </w:p>
          <w:p w14:paraId="4879D903" w14:textId="77777777" w:rsidR="009F546D" w:rsidRPr="00677D56" w:rsidRDefault="009F546D" w:rsidP="008B0CE1">
            <w:pPr>
              <w:rPr>
                <w:rFonts w:ascii="Arial" w:hAnsi="Arial" w:cs="Arial"/>
                <w:b/>
                <w:sz w:val="18"/>
              </w:rPr>
            </w:pPr>
            <w:r w:rsidRPr="00677D56">
              <w:rPr>
                <w:rFonts w:ascii="Arial" w:hAnsi="Arial" w:cs="Arial"/>
                <w:b/>
                <w:sz w:val="18"/>
              </w:rPr>
              <w:t>Confirmed</w:t>
            </w:r>
            <w:r w:rsidR="00A271B4" w:rsidRPr="00677D56">
              <w:rPr>
                <w:rFonts w:ascii="Arial" w:hAnsi="Arial" w:cs="Arial"/>
                <w:b/>
                <w:sz w:val="18"/>
              </w:rPr>
              <w:t xml:space="preserve">  </w:t>
            </w:r>
            <w:r w:rsidRPr="00677D56">
              <w:rPr>
                <w:rFonts w:ascii="Arial" w:hAnsi="Arial" w:cs="Arial"/>
                <w:b/>
                <w:sz w:val="18"/>
              </w:rPr>
              <w:tab/>
            </w:r>
            <w:r w:rsidR="00EA33F4" w:rsidRPr="00677D56">
              <w:rPr>
                <w:rFonts w:ascii="Arial" w:hAnsi="Arial" w:cs="Arial"/>
                <w:b/>
                <w:sz w:val="18"/>
              </w:rPr>
              <w:fldChar w:fldCharType="begin">
                <w:ffData>
                  <w:name w:val="Check7"/>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 xml:space="preserve"> </w:t>
            </w:r>
            <w:r w:rsidRPr="00677D56">
              <w:rPr>
                <w:rFonts w:ascii="Arial" w:hAnsi="Arial" w:cs="Arial"/>
                <w:b/>
                <w:sz w:val="18"/>
              </w:rPr>
              <w:tab/>
              <w:t>Not confirmed</w:t>
            </w:r>
            <w:r w:rsidRPr="00677D56">
              <w:rPr>
                <w:rFonts w:ascii="Arial" w:hAnsi="Arial" w:cs="Arial"/>
                <w:b/>
                <w:sz w:val="18"/>
              </w:rPr>
              <w:tab/>
            </w:r>
            <w:r w:rsidR="00EA33F4" w:rsidRPr="00677D56">
              <w:rPr>
                <w:rFonts w:ascii="Arial" w:hAnsi="Arial" w:cs="Arial"/>
                <w:b/>
                <w:sz w:val="18"/>
              </w:rPr>
              <w:fldChar w:fldCharType="begin">
                <w:ffData>
                  <w:name w:val="Check8"/>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ab/>
              <w:t>Non-applicable</w:t>
            </w:r>
            <w:r w:rsidRPr="00677D56">
              <w:rPr>
                <w:rFonts w:ascii="Arial" w:hAnsi="Arial" w:cs="Arial"/>
                <w:b/>
                <w:sz w:val="18"/>
              </w:rPr>
              <w:tab/>
            </w:r>
            <w:r w:rsidR="00EA33F4" w:rsidRPr="00677D56">
              <w:rPr>
                <w:rFonts w:ascii="Arial" w:hAnsi="Arial" w:cs="Arial"/>
                <w:b/>
                <w:sz w:val="18"/>
              </w:rPr>
              <w:fldChar w:fldCharType="begin">
                <w:ffData>
                  <w:name w:val="Check59"/>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p>
          <w:p w14:paraId="05873590" w14:textId="77777777" w:rsidR="009F546D" w:rsidRPr="00677D56" w:rsidRDefault="009F546D" w:rsidP="008B0CE1">
            <w:pPr>
              <w:rPr>
                <w:rFonts w:ascii="Arial" w:hAnsi="Arial" w:cs="Arial"/>
                <w:sz w:val="18"/>
                <w:szCs w:val="18"/>
              </w:rPr>
            </w:pPr>
          </w:p>
          <w:p w14:paraId="2F1E9740" w14:textId="77777777" w:rsidR="009F546D" w:rsidRPr="00677D56" w:rsidRDefault="009F546D" w:rsidP="008B0CE1">
            <w:pPr>
              <w:rPr>
                <w:rFonts w:ascii="Arial" w:hAnsi="Arial" w:cs="Arial"/>
                <w:sz w:val="18"/>
                <w:szCs w:val="18"/>
              </w:rPr>
            </w:pPr>
            <w:r w:rsidRPr="00677D56">
              <w:rPr>
                <w:rFonts w:ascii="Arial" w:hAnsi="Arial" w:cs="Arial"/>
                <w:sz w:val="18"/>
                <w:szCs w:val="18"/>
              </w:rPr>
              <w:t>3) being an individual, you are not bankrupt, or have not had a receiving order or administration order made against you, or have not made a composition or arrangement or trust deed with or for the benefit of your creditors, or have not made any conveyance or assignment for the benefit of your creditors, or have not had a petition presented for sequestration of your estate or do not appear to be able to pay or to have no reasonable prospect of being able to pay a debt within the meaning of the Insolvency Act or any similar procedure under the law of any EC member state.</w:t>
            </w:r>
          </w:p>
          <w:p w14:paraId="439D4618" w14:textId="77777777" w:rsidR="009F546D" w:rsidRPr="00677D56" w:rsidRDefault="009F546D" w:rsidP="008B0CE1">
            <w:pPr>
              <w:rPr>
                <w:rFonts w:ascii="Arial" w:hAnsi="Arial" w:cs="Arial"/>
                <w:b/>
                <w:sz w:val="18"/>
              </w:rPr>
            </w:pPr>
            <w:r w:rsidRPr="00677D56">
              <w:rPr>
                <w:rFonts w:ascii="Arial" w:hAnsi="Arial" w:cs="Arial"/>
                <w:b/>
                <w:sz w:val="18"/>
              </w:rPr>
              <w:t>Confirmed</w:t>
            </w:r>
            <w:r w:rsidR="0035119B" w:rsidRPr="00677D56">
              <w:rPr>
                <w:rFonts w:ascii="Arial" w:hAnsi="Arial" w:cs="Arial"/>
                <w:b/>
                <w:sz w:val="18"/>
              </w:rPr>
              <w:t xml:space="preserve">  </w:t>
            </w:r>
            <w:r w:rsidRPr="00677D56">
              <w:rPr>
                <w:rFonts w:ascii="Arial" w:hAnsi="Arial" w:cs="Arial"/>
                <w:b/>
                <w:sz w:val="18"/>
              </w:rPr>
              <w:tab/>
            </w:r>
            <w:r w:rsidR="00EA33F4" w:rsidRPr="00677D56">
              <w:rPr>
                <w:rFonts w:ascii="Arial" w:hAnsi="Arial" w:cs="Arial"/>
                <w:b/>
                <w:sz w:val="18"/>
              </w:rPr>
              <w:fldChar w:fldCharType="begin">
                <w:ffData>
                  <w:name w:val="Check7"/>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 xml:space="preserve"> </w:t>
            </w:r>
            <w:r w:rsidRPr="00677D56">
              <w:rPr>
                <w:rFonts w:ascii="Arial" w:hAnsi="Arial" w:cs="Arial"/>
                <w:b/>
                <w:sz w:val="18"/>
              </w:rPr>
              <w:tab/>
              <w:t>Not confirmed</w:t>
            </w:r>
            <w:r w:rsidRPr="00677D56">
              <w:rPr>
                <w:rFonts w:ascii="Arial" w:hAnsi="Arial" w:cs="Arial"/>
                <w:b/>
                <w:sz w:val="18"/>
              </w:rPr>
              <w:tab/>
            </w:r>
            <w:r w:rsidR="00EA33F4" w:rsidRPr="00677D56">
              <w:rPr>
                <w:rFonts w:ascii="Arial" w:hAnsi="Arial" w:cs="Arial"/>
                <w:b/>
                <w:sz w:val="18"/>
              </w:rPr>
              <w:fldChar w:fldCharType="begin">
                <w:ffData>
                  <w:name w:val="Check8"/>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ab/>
              <w:t>Non-applicable</w:t>
            </w:r>
            <w:r w:rsidRPr="00677D56">
              <w:rPr>
                <w:rFonts w:ascii="Arial" w:hAnsi="Arial" w:cs="Arial"/>
                <w:b/>
                <w:sz w:val="18"/>
              </w:rPr>
              <w:tab/>
            </w:r>
            <w:r w:rsidR="00EA33F4" w:rsidRPr="00677D56">
              <w:rPr>
                <w:rFonts w:ascii="Arial" w:hAnsi="Arial" w:cs="Arial"/>
                <w:b/>
                <w:sz w:val="18"/>
              </w:rPr>
              <w:fldChar w:fldCharType="begin">
                <w:ffData>
                  <w:name w:val="Check59"/>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p>
          <w:p w14:paraId="0396EA61" w14:textId="77777777" w:rsidR="009F546D" w:rsidRPr="00677D56" w:rsidRDefault="009F546D" w:rsidP="008B0CE1">
            <w:pPr>
              <w:rPr>
                <w:rFonts w:ascii="Arial" w:hAnsi="Arial" w:cs="Arial"/>
                <w:sz w:val="18"/>
                <w:szCs w:val="18"/>
              </w:rPr>
            </w:pPr>
          </w:p>
          <w:p w14:paraId="4FAA2EAE" w14:textId="77777777" w:rsidR="009F546D" w:rsidRPr="00677D56" w:rsidRDefault="009F546D" w:rsidP="008B0CE1">
            <w:pPr>
              <w:rPr>
                <w:rFonts w:ascii="Arial" w:hAnsi="Arial" w:cs="Arial"/>
                <w:sz w:val="18"/>
                <w:szCs w:val="18"/>
              </w:rPr>
            </w:pPr>
            <w:r w:rsidRPr="00677D56">
              <w:rPr>
                <w:rFonts w:ascii="Arial" w:hAnsi="Arial" w:cs="Arial"/>
                <w:sz w:val="18"/>
                <w:szCs w:val="18"/>
              </w:rPr>
              <w:t>4) no Directors, Partners, Associates or the Company Secretary have been involved in any Company which has been liquidated or gone  into receivership.</w:t>
            </w:r>
          </w:p>
          <w:p w14:paraId="4ECD9FD4" w14:textId="77777777" w:rsidR="009F546D" w:rsidRPr="00677D56" w:rsidRDefault="009F546D" w:rsidP="008B0CE1">
            <w:pPr>
              <w:rPr>
                <w:rFonts w:ascii="Arial" w:hAnsi="Arial" w:cs="Arial"/>
                <w:b/>
                <w:sz w:val="18"/>
              </w:rPr>
            </w:pPr>
            <w:r w:rsidRPr="00677D56">
              <w:rPr>
                <w:rFonts w:ascii="Arial" w:hAnsi="Arial" w:cs="Arial"/>
                <w:b/>
                <w:sz w:val="18"/>
              </w:rPr>
              <w:t>Confirmed</w:t>
            </w:r>
            <w:r w:rsidR="0035119B" w:rsidRPr="00677D56">
              <w:rPr>
                <w:rFonts w:ascii="Arial" w:hAnsi="Arial" w:cs="Arial"/>
                <w:b/>
                <w:sz w:val="18"/>
              </w:rPr>
              <w:t xml:space="preserve">  </w:t>
            </w:r>
            <w:r w:rsidRPr="00677D56">
              <w:rPr>
                <w:rFonts w:ascii="Arial" w:hAnsi="Arial" w:cs="Arial"/>
                <w:b/>
                <w:sz w:val="18"/>
              </w:rPr>
              <w:tab/>
            </w:r>
            <w:r w:rsidR="00EA33F4" w:rsidRPr="00677D56">
              <w:rPr>
                <w:rFonts w:ascii="Arial" w:hAnsi="Arial" w:cs="Arial"/>
                <w:b/>
                <w:sz w:val="18"/>
              </w:rPr>
              <w:fldChar w:fldCharType="begin">
                <w:ffData>
                  <w:name w:val="Check7"/>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 xml:space="preserve"> </w:t>
            </w:r>
            <w:r w:rsidRPr="00677D56">
              <w:rPr>
                <w:rFonts w:ascii="Arial" w:hAnsi="Arial" w:cs="Arial"/>
                <w:b/>
                <w:sz w:val="18"/>
              </w:rPr>
              <w:tab/>
              <w:t>Not confirmed</w:t>
            </w:r>
            <w:r w:rsidRPr="00677D56">
              <w:rPr>
                <w:rFonts w:ascii="Arial" w:hAnsi="Arial" w:cs="Arial"/>
                <w:b/>
                <w:sz w:val="18"/>
              </w:rPr>
              <w:tab/>
            </w:r>
            <w:r w:rsidR="00EA33F4" w:rsidRPr="00677D56">
              <w:rPr>
                <w:rFonts w:ascii="Arial" w:hAnsi="Arial" w:cs="Arial"/>
                <w:b/>
                <w:sz w:val="18"/>
              </w:rPr>
              <w:fldChar w:fldCharType="begin">
                <w:ffData>
                  <w:name w:val="Check8"/>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ab/>
              <w:t>Non-applicable</w:t>
            </w:r>
            <w:r w:rsidRPr="00677D56">
              <w:rPr>
                <w:rFonts w:ascii="Arial" w:hAnsi="Arial" w:cs="Arial"/>
                <w:b/>
                <w:sz w:val="18"/>
              </w:rPr>
              <w:tab/>
            </w:r>
            <w:r w:rsidR="00EA33F4" w:rsidRPr="00677D56">
              <w:rPr>
                <w:rFonts w:ascii="Arial" w:hAnsi="Arial" w:cs="Arial"/>
                <w:b/>
                <w:sz w:val="18"/>
              </w:rPr>
              <w:fldChar w:fldCharType="begin">
                <w:ffData>
                  <w:name w:val="Check59"/>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p>
          <w:p w14:paraId="417960F5" w14:textId="77777777" w:rsidR="009F546D" w:rsidRPr="00677D56" w:rsidRDefault="009F546D" w:rsidP="008B0CE1">
            <w:pPr>
              <w:rPr>
                <w:rFonts w:ascii="Arial" w:hAnsi="Arial" w:cs="Arial"/>
                <w:sz w:val="18"/>
                <w:szCs w:val="18"/>
              </w:rPr>
            </w:pPr>
          </w:p>
          <w:p w14:paraId="688961C8" w14:textId="77777777" w:rsidR="009F546D" w:rsidRPr="00677D56" w:rsidRDefault="009F546D" w:rsidP="008B0CE1">
            <w:pPr>
              <w:rPr>
                <w:rFonts w:ascii="Arial" w:hAnsi="Arial" w:cs="Arial"/>
                <w:sz w:val="18"/>
                <w:szCs w:val="18"/>
              </w:rPr>
            </w:pPr>
            <w:r w:rsidRPr="00677D56">
              <w:rPr>
                <w:rFonts w:ascii="Arial" w:hAnsi="Arial" w:cs="Arial"/>
                <w:sz w:val="18"/>
                <w:szCs w:val="18"/>
              </w:rPr>
              <w:t>5) none of the Directors, Partners, Associates or the Company Secretary have been convicted of a criminal offence relating to the conduct of their business or profession.</w:t>
            </w:r>
          </w:p>
          <w:p w14:paraId="79791A22" w14:textId="77777777" w:rsidR="009F546D" w:rsidRPr="00677D56" w:rsidRDefault="009F546D" w:rsidP="008B0CE1">
            <w:pPr>
              <w:rPr>
                <w:rFonts w:ascii="Arial" w:hAnsi="Arial" w:cs="Arial"/>
                <w:b/>
                <w:sz w:val="18"/>
              </w:rPr>
            </w:pPr>
            <w:r w:rsidRPr="00677D56">
              <w:rPr>
                <w:rFonts w:ascii="Arial" w:hAnsi="Arial" w:cs="Arial"/>
                <w:b/>
                <w:sz w:val="18"/>
              </w:rPr>
              <w:t>Confirmed</w:t>
            </w:r>
            <w:r w:rsidR="0035119B" w:rsidRPr="00677D56">
              <w:rPr>
                <w:rFonts w:ascii="Arial" w:hAnsi="Arial" w:cs="Arial"/>
                <w:b/>
                <w:sz w:val="18"/>
              </w:rPr>
              <w:t xml:space="preserve">   </w:t>
            </w:r>
            <w:r w:rsidRPr="00677D56">
              <w:rPr>
                <w:rFonts w:ascii="Arial" w:hAnsi="Arial" w:cs="Arial"/>
                <w:b/>
                <w:sz w:val="18"/>
              </w:rPr>
              <w:tab/>
            </w:r>
            <w:r w:rsidR="00EA33F4" w:rsidRPr="00677D56">
              <w:rPr>
                <w:rFonts w:ascii="Arial" w:hAnsi="Arial" w:cs="Arial"/>
                <w:b/>
                <w:sz w:val="18"/>
              </w:rPr>
              <w:fldChar w:fldCharType="begin">
                <w:ffData>
                  <w:name w:val="Check7"/>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 xml:space="preserve"> </w:t>
            </w:r>
            <w:r w:rsidRPr="00677D56">
              <w:rPr>
                <w:rFonts w:ascii="Arial" w:hAnsi="Arial" w:cs="Arial"/>
                <w:b/>
                <w:sz w:val="18"/>
              </w:rPr>
              <w:tab/>
              <w:t>Not confirmed</w:t>
            </w:r>
            <w:r w:rsidRPr="00677D56">
              <w:rPr>
                <w:rFonts w:ascii="Arial" w:hAnsi="Arial" w:cs="Arial"/>
                <w:b/>
                <w:sz w:val="18"/>
              </w:rPr>
              <w:tab/>
            </w:r>
            <w:r w:rsidR="00EA33F4" w:rsidRPr="00677D56">
              <w:rPr>
                <w:rFonts w:ascii="Arial" w:hAnsi="Arial" w:cs="Arial"/>
                <w:b/>
                <w:sz w:val="18"/>
              </w:rPr>
              <w:fldChar w:fldCharType="begin">
                <w:ffData>
                  <w:name w:val="Check8"/>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ab/>
              <w:t>Non-applicable</w:t>
            </w:r>
            <w:r w:rsidRPr="00677D56">
              <w:rPr>
                <w:rFonts w:ascii="Arial" w:hAnsi="Arial" w:cs="Arial"/>
                <w:b/>
                <w:sz w:val="18"/>
              </w:rPr>
              <w:tab/>
            </w:r>
            <w:r w:rsidR="00EA33F4" w:rsidRPr="00677D56">
              <w:rPr>
                <w:rFonts w:ascii="Arial" w:hAnsi="Arial" w:cs="Arial"/>
                <w:b/>
                <w:sz w:val="18"/>
              </w:rPr>
              <w:fldChar w:fldCharType="begin">
                <w:ffData>
                  <w:name w:val="Check59"/>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p>
          <w:p w14:paraId="35EC7A72" w14:textId="77777777" w:rsidR="009F546D" w:rsidRPr="00677D56" w:rsidRDefault="009F546D" w:rsidP="008B0CE1">
            <w:pPr>
              <w:rPr>
                <w:rFonts w:ascii="Arial" w:hAnsi="Arial" w:cs="Arial"/>
                <w:sz w:val="18"/>
                <w:szCs w:val="18"/>
              </w:rPr>
            </w:pPr>
          </w:p>
          <w:p w14:paraId="4C223710" w14:textId="77777777" w:rsidR="009F546D" w:rsidRPr="00677D56" w:rsidRDefault="009F546D" w:rsidP="008B0CE1">
            <w:pPr>
              <w:rPr>
                <w:rFonts w:ascii="Arial" w:hAnsi="Arial" w:cs="Arial"/>
                <w:sz w:val="18"/>
                <w:szCs w:val="18"/>
              </w:rPr>
            </w:pPr>
            <w:r w:rsidRPr="00677D56">
              <w:rPr>
                <w:rFonts w:ascii="Arial" w:hAnsi="Arial" w:cs="Arial"/>
                <w:sz w:val="18"/>
                <w:szCs w:val="18"/>
              </w:rPr>
              <w:t>6) neither the Company nor any of the Directors, Partners, Associates or Company Secretary has committed an act of grave misconduct in the course of their business or profession.</w:t>
            </w:r>
          </w:p>
          <w:p w14:paraId="57A73DDF" w14:textId="77777777" w:rsidR="009F546D" w:rsidRPr="00677D56" w:rsidRDefault="009F546D" w:rsidP="008B0CE1">
            <w:pPr>
              <w:rPr>
                <w:rFonts w:ascii="Arial" w:hAnsi="Arial" w:cs="Arial"/>
                <w:b/>
                <w:sz w:val="18"/>
              </w:rPr>
            </w:pPr>
            <w:r w:rsidRPr="00677D56">
              <w:rPr>
                <w:rFonts w:ascii="Arial" w:hAnsi="Arial" w:cs="Arial"/>
                <w:b/>
                <w:sz w:val="18"/>
              </w:rPr>
              <w:t>Confirmed</w:t>
            </w:r>
            <w:r w:rsidR="0035119B" w:rsidRPr="00677D56">
              <w:rPr>
                <w:rFonts w:ascii="Arial" w:hAnsi="Arial" w:cs="Arial"/>
                <w:b/>
                <w:sz w:val="18"/>
              </w:rPr>
              <w:t xml:space="preserve">   </w:t>
            </w:r>
            <w:r w:rsidRPr="00677D56">
              <w:rPr>
                <w:rFonts w:ascii="Arial" w:hAnsi="Arial" w:cs="Arial"/>
                <w:b/>
                <w:sz w:val="18"/>
              </w:rPr>
              <w:tab/>
            </w:r>
            <w:r w:rsidR="00EA33F4" w:rsidRPr="00677D56">
              <w:rPr>
                <w:rFonts w:ascii="Arial" w:hAnsi="Arial" w:cs="Arial"/>
                <w:b/>
                <w:sz w:val="18"/>
              </w:rPr>
              <w:fldChar w:fldCharType="begin">
                <w:ffData>
                  <w:name w:val="Check7"/>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 xml:space="preserve"> </w:t>
            </w:r>
            <w:r w:rsidRPr="00677D56">
              <w:rPr>
                <w:rFonts w:ascii="Arial" w:hAnsi="Arial" w:cs="Arial"/>
                <w:b/>
                <w:sz w:val="18"/>
              </w:rPr>
              <w:tab/>
              <w:t>Not confirmed</w:t>
            </w:r>
            <w:r w:rsidRPr="00677D56">
              <w:rPr>
                <w:rFonts w:ascii="Arial" w:hAnsi="Arial" w:cs="Arial"/>
                <w:b/>
                <w:sz w:val="18"/>
              </w:rPr>
              <w:tab/>
            </w:r>
            <w:r w:rsidR="00EA33F4" w:rsidRPr="00677D56">
              <w:rPr>
                <w:rFonts w:ascii="Arial" w:hAnsi="Arial" w:cs="Arial"/>
                <w:b/>
                <w:sz w:val="18"/>
              </w:rPr>
              <w:fldChar w:fldCharType="begin">
                <w:ffData>
                  <w:name w:val="Check8"/>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ab/>
              <w:t>Non-applicable</w:t>
            </w:r>
            <w:r w:rsidRPr="00677D56">
              <w:rPr>
                <w:rFonts w:ascii="Arial" w:hAnsi="Arial" w:cs="Arial"/>
                <w:b/>
                <w:sz w:val="18"/>
              </w:rPr>
              <w:tab/>
            </w:r>
            <w:r w:rsidR="00EA33F4" w:rsidRPr="00677D56">
              <w:rPr>
                <w:rFonts w:ascii="Arial" w:hAnsi="Arial" w:cs="Arial"/>
                <w:b/>
                <w:sz w:val="18"/>
              </w:rPr>
              <w:fldChar w:fldCharType="begin">
                <w:ffData>
                  <w:name w:val="Check59"/>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p>
          <w:p w14:paraId="45FD84C7" w14:textId="77777777" w:rsidR="009F546D" w:rsidRPr="00677D56" w:rsidRDefault="009F546D" w:rsidP="008B0CE1">
            <w:pPr>
              <w:rPr>
                <w:rFonts w:ascii="Arial" w:hAnsi="Arial" w:cs="Arial"/>
                <w:sz w:val="18"/>
                <w:szCs w:val="18"/>
              </w:rPr>
            </w:pPr>
          </w:p>
          <w:p w14:paraId="29DBAE4C" w14:textId="77777777" w:rsidR="009F546D" w:rsidRPr="00677D56" w:rsidRDefault="009F546D" w:rsidP="008B0CE1">
            <w:pPr>
              <w:rPr>
                <w:rFonts w:ascii="Arial" w:hAnsi="Arial" w:cs="Arial"/>
                <w:sz w:val="18"/>
                <w:szCs w:val="18"/>
              </w:rPr>
            </w:pPr>
            <w:r w:rsidRPr="00677D56">
              <w:rPr>
                <w:rFonts w:ascii="Arial" w:hAnsi="Arial" w:cs="Arial"/>
                <w:sz w:val="18"/>
                <w:szCs w:val="18"/>
              </w:rPr>
              <w:t>7) all obligations relating to the payment of taxes under the law of any part of the United Kingdom or the EC member state in which the Company is established has been fulfilled</w:t>
            </w:r>
          </w:p>
          <w:p w14:paraId="6BBA5194" w14:textId="77777777" w:rsidR="009F546D" w:rsidRPr="00677D56" w:rsidRDefault="009F546D" w:rsidP="008B0CE1">
            <w:pPr>
              <w:rPr>
                <w:rFonts w:ascii="Arial" w:hAnsi="Arial" w:cs="Arial"/>
                <w:b/>
                <w:sz w:val="18"/>
              </w:rPr>
            </w:pPr>
            <w:r w:rsidRPr="00677D56">
              <w:rPr>
                <w:rFonts w:ascii="Arial" w:hAnsi="Arial" w:cs="Arial"/>
                <w:b/>
                <w:sz w:val="18"/>
              </w:rPr>
              <w:t>Confirmed</w:t>
            </w:r>
            <w:r w:rsidR="0035119B" w:rsidRPr="00677D56">
              <w:rPr>
                <w:rFonts w:ascii="Arial" w:hAnsi="Arial" w:cs="Arial"/>
                <w:b/>
                <w:sz w:val="18"/>
              </w:rPr>
              <w:t xml:space="preserve">  </w:t>
            </w:r>
            <w:r w:rsidRPr="00677D56">
              <w:rPr>
                <w:rFonts w:ascii="Arial" w:hAnsi="Arial" w:cs="Arial"/>
                <w:b/>
                <w:sz w:val="18"/>
              </w:rPr>
              <w:tab/>
            </w:r>
            <w:r w:rsidR="00EA33F4" w:rsidRPr="00677D56">
              <w:rPr>
                <w:rFonts w:ascii="Arial" w:hAnsi="Arial" w:cs="Arial"/>
                <w:b/>
                <w:sz w:val="18"/>
              </w:rPr>
              <w:fldChar w:fldCharType="begin">
                <w:ffData>
                  <w:name w:val="Check7"/>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 xml:space="preserve"> </w:t>
            </w:r>
            <w:r w:rsidRPr="00677D56">
              <w:rPr>
                <w:rFonts w:ascii="Arial" w:hAnsi="Arial" w:cs="Arial"/>
                <w:b/>
                <w:sz w:val="18"/>
              </w:rPr>
              <w:tab/>
              <w:t>Not confirmed</w:t>
            </w:r>
            <w:r w:rsidRPr="00677D56">
              <w:rPr>
                <w:rFonts w:ascii="Arial" w:hAnsi="Arial" w:cs="Arial"/>
                <w:b/>
                <w:sz w:val="18"/>
              </w:rPr>
              <w:tab/>
            </w:r>
            <w:r w:rsidR="00EA33F4" w:rsidRPr="00677D56">
              <w:rPr>
                <w:rFonts w:ascii="Arial" w:hAnsi="Arial" w:cs="Arial"/>
                <w:b/>
                <w:sz w:val="18"/>
              </w:rPr>
              <w:fldChar w:fldCharType="begin">
                <w:ffData>
                  <w:name w:val="Check8"/>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ab/>
              <w:t>Non-applicable</w:t>
            </w:r>
            <w:r w:rsidRPr="00677D56">
              <w:rPr>
                <w:rFonts w:ascii="Arial" w:hAnsi="Arial" w:cs="Arial"/>
                <w:b/>
                <w:sz w:val="18"/>
              </w:rPr>
              <w:tab/>
            </w:r>
            <w:r w:rsidR="00EA33F4" w:rsidRPr="00677D56">
              <w:rPr>
                <w:rFonts w:ascii="Arial" w:hAnsi="Arial" w:cs="Arial"/>
                <w:b/>
                <w:sz w:val="18"/>
              </w:rPr>
              <w:fldChar w:fldCharType="begin">
                <w:ffData>
                  <w:name w:val="Check59"/>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p>
          <w:p w14:paraId="65D88EE7" w14:textId="77777777" w:rsidR="009F546D" w:rsidRPr="00677D56" w:rsidRDefault="009F546D" w:rsidP="008B0CE1">
            <w:pPr>
              <w:rPr>
                <w:rFonts w:ascii="Arial" w:hAnsi="Arial" w:cs="Arial"/>
                <w:sz w:val="18"/>
                <w:szCs w:val="18"/>
              </w:rPr>
            </w:pPr>
          </w:p>
          <w:p w14:paraId="3FEF22BD" w14:textId="77777777" w:rsidR="009F546D" w:rsidRPr="00677D56" w:rsidRDefault="009F546D" w:rsidP="008B0CE1">
            <w:pPr>
              <w:rPr>
                <w:rFonts w:ascii="Arial" w:hAnsi="Arial" w:cs="Arial"/>
                <w:sz w:val="18"/>
                <w:szCs w:val="18"/>
              </w:rPr>
            </w:pPr>
            <w:r w:rsidRPr="00677D56">
              <w:rPr>
                <w:rFonts w:ascii="Arial" w:hAnsi="Arial" w:cs="Arial"/>
                <w:sz w:val="18"/>
                <w:szCs w:val="18"/>
              </w:rPr>
              <w:t>8) all obligations relating to the payment of social security contributions under the law of any part of the United Kingdom or the EC member state in which the Company is established have been fulfilled.</w:t>
            </w:r>
          </w:p>
          <w:p w14:paraId="541478F0" w14:textId="77777777" w:rsidR="009F546D" w:rsidRPr="00677D56" w:rsidRDefault="009F546D" w:rsidP="008B0CE1">
            <w:pPr>
              <w:rPr>
                <w:rFonts w:ascii="Arial" w:hAnsi="Arial" w:cs="Arial"/>
                <w:b/>
                <w:sz w:val="18"/>
              </w:rPr>
            </w:pPr>
            <w:r w:rsidRPr="00677D56">
              <w:rPr>
                <w:rFonts w:ascii="Arial" w:hAnsi="Arial" w:cs="Arial"/>
                <w:b/>
                <w:sz w:val="18"/>
              </w:rPr>
              <w:t>Confirmed</w:t>
            </w:r>
            <w:r w:rsidR="0035119B" w:rsidRPr="00677D56">
              <w:rPr>
                <w:rFonts w:ascii="Arial" w:hAnsi="Arial" w:cs="Arial"/>
                <w:b/>
                <w:sz w:val="18"/>
              </w:rPr>
              <w:t xml:space="preserve">  </w:t>
            </w:r>
            <w:r w:rsidRPr="00677D56">
              <w:rPr>
                <w:rFonts w:ascii="Arial" w:hAnsi="Arial" w:cs="Arial"/>
                <w:b/>
                <w:sz w:val="18"/>
              </w:rPr>
              <w:tab/>
            </w:r>
            <w:r w:rsidR="00EA33F4" w:rsidRPr="00677D56">
              <w:rPr>
                <w:rFonts w:ascii="Arial" w:hAnsi="Arial" w:cs="Arial"/>
                <w:b/>
                <w:sz w:val="18"/>
              </w:rPr>
              <w:fldChar w:fldCharType="begin">
                <w:ffData>
                  <w:name w:val="Check7"/>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 xml:space="preserve"> </w:t>
            </w:r>
            <w:r w:rsidRPr="00677D56">
              <w:rPr>
                <w:rFonts w:ascii="Arial" w:hAnsi="Arial" w:cs="Arial"/>
                <w:b/>
                <w:sz w:val="18"/>
              </w:rPr>
              <w:tab/>
              <w:t>Not confirmed</w:t>
            </w:r>
            <w:r w:rsidRPr="00677D56">
              <w:rPr>
                <w:rFonts w:ascii="Arial" w:hAnsi="Arial" w:cs="Arial"/>
                <w:b/>
                <w:sz w:val="18"/>
              </w:rPr>
              <w:tab/>
            </w:r>
            <w:r w:rsidR="00EA33F4" w:rsidRPr="00677D56">
              <w:rPr>
                <w:rFonts w:ascii="Arial" w:hAnsi="Arial" w:cs="Arial"/>
                <w:b/>
                <w:sz w:val="18"/>
              </w:rPr>
              <w:fldChar w:fldCharType="begin">
                <w:ffData>
                  <w:name w:val="Check8"/>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ab/>
              <w:t>Non-applicable</w:t>
            </w:r>
            <w:r w:rsidRPr="00677D56">
              <w:rPr>
                <w:rFonts w:ascii="Arial" w:hAnsi="Arial" w:cs="Arial"/>
                <w:b/>
                <w:sz w:val="18"/>
              </w:rPr>
              <w:tab/>
            </w:r>
            <w:r w:rsidR="00EA33F4" w:rsidRPr="00677D56">
              <w:rPr>
                <w:rFonts w:ascii="Arial" w:hAnsi="Arial" w:cs="Arial"/>
                <w:b/>
                <w:sz w:val="18"/>
              </w:rPr>
              <w:fldChar w:fldCharType="begin">
                <w:ffData>
                  <w:name w:val="Check59"/>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p>
          <w:p w14:paraId="30706595" w14:textId="77777777" w:rsidR="009F546D" w:rsidRPr="00677D56" w:rsidRDefault="009F546D" w:rsidP="008B0CE1">
            <w:pPr>
              <w:rPr>
                <w:rFonts w:ascii="Arial" w:hAnsi="Arial" w:cs="Arial"/>
                <w:sz w:val="18"/>
              </w:rPr>
            </w:pPr>
          </w:p>
          <w:p w14:paraId="62F5C929" w14:textId="77777777" w:rsidR="009F546D" w:rsidRPr="00677D56" w:rsidRDefault="009F546D" w:rsidP="008B0CE1">
            <w:pPr>
              <w:rPr>
                <w:rFonts w:ascii="Arial" w:hAnsi="Arial" w:cs="Arial"/>
                <w:sz w:val="18"/>
              </w:rPr>
            </w:pPr>
          </w:p>
          <w:p w14:paraId="0A332767" w14:textId="77777777" w:rsidR="009F546D" w:rsidRPr="00677D56" w:rsidRDefault="009F546D" w:rsidP="00B62BDE">
            <w:pPr>
              <w:rPr>
                <w:rFonts w:ascii="Arial" w:hAnsi="Arial" w:cs="Arial"/>
                <w:sz w:val="18"/>
              </w:rPr>
            </w:pPr>
            <w:r w:rsidRPr="00677D56">
              <w:rPr>
                <w:rFonts w:ascii="Arial" w:hAnsi="Arial" w:cs="Arial"/>
                <w:sz w:val="18"/>
              </w:rPr>
              <w:t xml:space="preserve">If you have ticked </w:t>
            </w:r>
            <w:r w:rsidRPr="00677D56">
              <w:rPr>
                <w:rFonts w:ascii="Arial" w:hAnsi="Arial" w:cs="Arial"/>
                <w:b/>
                <w:sz w:val="18"/>
              </w:rPr>
              <w:t>‘Not confirmed’</w:t>
            </w:r>
            <w:r w:rsidRPr="00677D56">
              <w:rPr>
                <w:rFonts w:ascii="Arial" w:hAnsi="Arial" w:cs="Arial"/>
                <w:sz w:val="18"/>
              </w:rPr>
              <w:t xml:space="preserve"> for any questions above please give details here</w:t>
            </w:r>
            <w:r w:rsidR="00EA33F4" w:rsidRPr="00677D56">
              <w:rPr>
                <w:rFonts w:ascii="Arial" w:hAnsi="Arial" w:cs="Arial"/>
                <w:sz w:val="18"/>
              </w:rPr>
              <w:fldChar w:fldCharType="begin">
                <w:ffData>
                  <w:name w:val="Text21"/>
                  <w:enabled/>
                  <w:calcOnExit w:val="0"/>
                  <w:textInput/>
                </w:ffData>
              </w:fldChar>
            </w:r>
            <w:r w:rsidRPr="00677D56">
              <w:rPr>
                <w:rFonts w:ascii="Arial" w:hAnsi="Arial" w:cs="Arial"/>
                <w:sz w:val="18"/>
              </w:rPr>
              <w:instrText xml:space="preserve"> FORMTEXT </w:instrText>
            </w:r>
            <w:r w:rsidR="00EA33F4" w:rsidRPr="00677D56">
              <w:rPr>
                <w:rFonts w:ascii="Arial" w:hAnsi="Arial" w:cs="Arial"/>
                <w:sz w:val="18"/>
              </w:rPr>
            </w:r>
            <w:r w:rsidR="00EA33F4" w:rsidRPr="00677D56">
              <w:rPr>
                <w:rFonts w:ascii="Arial" w:hAnsi="Arial" w:cs="Arial"/>
                <w:sz w:val="18"/>
              </w:rPr>
              <w:fldChar w:fldCharType="separate"/>
            </w:r>
            <w:r w:rsidRPr="00677D56">
              <w:rPr>
                <w:rFonts w:ascii="Arial" w:hAnsi="Arial" w:cs="Arial"/>
                <w:noProof/>
                <w:sz w:val="18"/>
              </w:rPr>
              <w:t> </w:t>
            </w:r>
            <w:r w:rsidRPr="00677D56">
              <w:rPr>
                <w:rFonts w:ascii="Arial" w:hAnsi="Arial" w:cs="Arial"/>
                <w:noProof/>
                <w:sz w:val="18"/>
              </w:rPr>
              <w:t> </w:t>
            </w:r>
            <w:r w:rsidRPr="00677D56">
              <w:rPr>
                <w:rFonts w:ascii="Arial" w:hAnsi="Arial" w:cs="Arial"/>
                <w:noProof/>
                <w:sz w:val="18"/>
              </w:rPr>
              <w:t> </w:t>
            </w:r>
            <w:r w:rsidRPr="00677D56">
              <w:rPr>
                <w:rFonts w:ascii="Arial" w:hAnsi="Arial" w:cs="Arial"/>
                <w:noProof/>
                <w:sz w:val="18"/>
              </w:rPr>
              <w:t> </w:t>
            </w:r>
            <w:r w:rsidRPr="00677D56">
              <w:rPr>
                <w:rFonts w:ascii="Arial" w:hAnsi="Arial" w:cs="Arial"/>
                <w:noProof/>
                <w:sz w:val="18"/>
              </w:rPr>
              <w:t> </w:t>
            </w:r>
            <w:r w:rsidR="00EA33F4" w:rsidRPr="00677D56">
              <w:rPr>
                <w:rFonts w:ascii="Arial" w:hAnsi="Arial" w:cs="Arial"/>
                <w:sz w:val="18"/>
              </w:rPr>
              <w:fldChar w:fldCharType="end"/>
            </w:r>
          </w:p>
        </w:tc>
      </w:tr>
    </w:tbl>
    <w:p w14:paraId="01D52B71" w14:textId="77777777" w:rsidR="009F546D" w:rsidRPr="00677D56" w:rsidRDefault="009F546D" w:rsidP="0031497D">
      <w:pPr>
        <w:rPr>
          <w:rFonts w:ascii="Arial" w:hAnsi="Arial" w:cs="Arial"/>
          <w:sz w:val="22"/>
        </w:rPr>
      </w:pPr>
    </w:p>
    <w:tbl>
      <w:tblPr>
        <w:tblW w:w="9787" w:type="dxa"/>
        <w:tblInd w:w="108" w:type="dxa"/>
        <w:tblLayout w:type="fixed"/>
        <w:tblLook w:val="0000" w:firstRow="0" w:lastRow="0" w:firstColumn="0" w:lastColumn="0" w:noHBand="0" w:noVBand="0"/>
      </w:tblPr>
      <w:tblGrid>
        <w:gridCol w:w="732"/>
        <w:gridCol w:w="1479"/>
        <w:gridCol w:w="1592"/>
        <w:gridCol w:w="1592"/>
        <w:gridCol w:w="1592"/>
        <w:gridCol w:w="2800"/>
      </w:tblGrid>
      <w:tr w:rsidR="009F546D" w:rsidRPr="00677D56" w14:paraId="3C8AE76D" w14:textId="77777777">
        <w:trPr>
          <w:cantSplit/>
          <w:trHeight w:val="25"/>
        </w:trPr>
        <w:tc>
          <w:tcPr>
            <w:tcW w:w="732" w:type="dxa"/>
            <w:tcBorders>
              <w:top w:val="single" w:sz="12" w:space="0" w:color="auto"/>
              <w:left w:val="single" w:sz="12" w:space="0" w:color="auto"/>
            </w:tcBorders>
          </w:tcPr>
          <w:p w14:paraId="69F04EC9" w14:textId="77777777" w:rsidR="009F546D" w:rsidRPr="00677D56" w:rsidRDefault="00F16C4B" w:rsidP="008B0CE1">
            <w:pPr>
              <w:rPr>
                <w:rFonts w:ascii="Arial" w:hAnsi="Arial" w:cs="Arial"/>
                <w:sz w:val="18"/>
              </w:rPr>
            </w:pPr>
            <w:r w:rsidRPr="00677D56">
              <w:rPr>
                <w:rFonts w:ascii="Arial" w:hAnsi="Arial" w:cs="Arial"/>
                <w:sz w:val="22"/>
              </w:rPr>
              <w:br w:type="page"/>
            </w:r>
            <w:r w:rsidR="009F546D" w:rsidRPr="00677D56">
              <w:rPr>
                <w:rFonts w:ascii="Arial" w:hAnsi="Arial" w:cs="Arial"/>
                <w:b/>
                <w:bCs/>
                <w:sz w:val="18"/>
              </w:rPr>
              <w:t>2.</w:t>
            </w:r>
            <w:r w:rsidR="00B62BDE">
              <w:rPr>
                <w:rFonts w:ascii="Arial" w:hAnsi="Arial" w:cs="Arial"/>
                <w:b/>
                <w:bCs/>
                <w:sz w:val="18"/>
              </w:rPr>
              <w:t>5</w:t>
            </w:r>
          </w:p>
        </w:tc>
        <w:tc>
          <w:tcPr>
            <w:tcW w:w="9055" w:type="dxa"/>
            <w:gridSpan w:val="5"/>
            <w:tcBorders>
              <w:top w:val="single" w:sz="12" w:space="0" w:color="auto"/>
              <w:bottom w:val="dotted" w:sz="4" w:space="0" w:color="auto"/>
              <w:right w:val="single" w:sz="12" w:space="0" w:color="auto"/>
            </w:tcBorders>
            <w:vAlign w:val="center"/>
          </w:tcPr>
          <w:p w14:paraId="430B72D4" w14:textId="77777777" w:rsidR="009F546D" w:rsidRPr="00677D56" w:rsidRDefault="009F546D" w:rsidP="008B0CE1">
            <w:pPr>
              <w:rPr>
                <w:rFonts w:ascii="Arial" w:hAnsi="Arial" w:cs="Arial"/>
                <w:b/>
                <w:bCs/>
                <w:sz w:val="18"/>
              </w:rPr>
            </w:pPr>
            <w:r w:rsidRPr="00677D56">
              <w:rPr>
                <w:rFonts w:ascii="Arial" w:hAnsi="Arial" w:cs="Arial"/>
                <w:b/>
                <w:bCs/>
                <w:sz w:val="18"/>
              </w:rPr>
              <w:t>Insurances (please supply a scanned copy of each certificate)</w:t>
            </w:r>
          </w:p>
          <w:p w14:paraId="2940F886" w14:textId="77777777" w:rsidR="009F546D" w:rsidRPr="00677D56" w:rsidRDefault="009F546D" w:rsidP="008B0CE1">
            <w:pPr>
              <w:rPr>
                <w:rFonts w:ascii="Arial" w:hAnsi="Arial" w:cs="Arial"/>
                <w:sz w:val="18"/>
              </w:rPr>
            </w:pPr>
          </w:p>
        </w:tc>
      </w:tr>
      <w:tr w:rsidR="009F546D" w:rsidRPr="00677D56" w14:paraId="2F9E8FF9" w14:textId="77777777">
        <w:trPr>
          <w:cantSplit/>
          <w:trHeight w:val="25"/>
        </w:trPr>
        <w:tc>
          <w:tcPr>
            <w:tcW w:w="732" w:type="dxa"/>
            <w:tcBorders>
              <w:left w:val="single" w:sz="12" w:space="0" w:color="auto"/>
              <w:right w:val="dotted" w:sz="4" w:space="0" w:color="auto"/>
            </w:tcBorders>
            <w:vAlign w:val="center"/>
          </w:tcPr>
          <w:p w14:paraId="37DD03A9" w14:textId="77777777" w:rsidR="009F546D" w:rsidRPr="00677D56" w:rsidRDefault="009F546D" w:rsidP="008B0CE1">
            <w:pPr>
              <w:rPr>
                <w:rFonts w:ascii="Arial" w:hAnsi="Arial" w:cs="Arial"/>
                <w:sz w:val="18"/>
              </w:rPr>
            </w:pPr>
          </w:p>
          <w:p w14:paraId="34E233AD" w14:textId="77777777" w:rsidR="009F546D" w:rsidRPr="00677D56"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64E5400C" w14:textId="77777777" w:rsidR="009F546D" w:rsidRPr="00677D56" w:rsidRDefault="009F546D" w:rsidP="008B0CE1">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49D70225" w14:textId="77777777" w:rsidR="009F546D" w:rsidRPr="00677D56" w:rsidRDefault="009F546D" w:rsidP="008B0CE1">
            <w:pPr>
              <w:jc w:val="center"/>
              <w:rPr>
                <w:rFonts w:ascii="Arial" w:hAnsi="Arial" w:cs="Arial"/>
                <w:b/>
                <w:sz w:val="18"/>
              </w:rPr>
            </w:pPr>
            <w:r w:rsidRPr="00677D56">
              <w:rPr>
                <w:rFonts w:ascii="Arial" w:hAnsi="Arial" w:cs="Arial"/>
                <w:b/>
                <w:sz w:val="18"/>
              </w:rPr>
              <w:t>Insurer</w:t>
            </w:r>
          </w:p>
        </w:tc>
        <w:tc>
          <w:tcPr>
            <w:tcW w:w="1592" w:type="dxa"/>
            <w:tcBorders>
              <w:top w:val="dotted" w:sz="4" w:space="0" w:color="auto"/>
              <w:left w:val="dotted" w:sz="4" w:space="0" w:color="auto"/>
              <w:bottom w:val="dotted" w:sz="4" w:space="0" w:color="auto"/>
              <w:right w:val="dotted" w:sz="4" w:space="0" w:color="auto"/>
            </w:tcBorders>
            <w:vAlign w:val="center"/>
          </w:tcPr>
          <w:p w14:paraId="587A33F6" w14:textId="77777777" w:rsidR="009F546D" w:rsidRPr="00677D56" w:rsidRDefault="009F546D" w:rsidP="008B0CE1">
            <w:pPr>
              <w:jc w:val="center"/>
              <w:rPr>
                <w:rFonts w:ascii="Arial" w:hAnsi="Arial" w:cs="Arial"/>
                <w:b/>
                <w:sz w:val="18"/>
              </w:rPr>
            </w:pPr>
            <w:r w:rsidRPr="00677D56">
              <w:rPr>
                <w:rFonts w:ascii="Arial" w:hAnsi="Arial" w:cs="Arial"/>
                <w:b/>
                <w:sz w:val="18"/>
              </w:rPr>
              <w:t>Policy No</w:t>
            </w:r>
          </w:p>
        </w:tc>
        <w:tc>
          <w:tcPr>
            <w:tcW w:w="1592" w:type="dxa"/>
            <w:tcBorders>
              <w:top w:val="dotted" w:sz="4" w:space="0" w:color="auto"/>
              <w:left w:val="dotted" w:sz="4" w:space="0" w:color="auto"/>
              <w:bottom w:val="dotted" w:sz="4" w:space="0" w:color="auto"/>
              <w:right w:val="dotted" w:sz="4" w:space="0" w:color="auto"/>
            </w:tcBorders>
            <w:vAlign w:val="center"/>
          </w:tcPr>
          <w:p w14:paraId="63283B22" w14:textId="77777777" w:rsidR="009F546D" w:rsidRPr="00677D56" w:rsidRDefault="009F546D" w:rsidP="008B0CE1">
            <w:pPr>
              <w:jc w:val="center"/>
              <w:rPr>
                <w:rFonts w:ascii="Arial" w:hAnsi="Arial" w:cs="Arial"/>
                <w:b/>
                <w:sz w:val="18"/>
              </w:rPr>
            </w:pPr>
            <w:r w:rsidRPr="00677D56">
              <w:rPr>
                <w:rFonts w:ascii="Arial" w:hAnsi="Arial" w:cs="Arial"/>
                <w:b/>
                <w:sz w:val="18"/>
              </w:rPr>
              <w:t>Value of Cover</w:t>
            </w:r>
          </w:p>
        </w:tc>
        <w:tc>
          <w:tcPr>
            <w:tcW w:w="2800" w:type="dxa"/>
            <w:tcBorders>
              <w:top w:val="dotted" w:sz="4" w:space="0" w:color="auto"/>
              <w:left w:val="dotted" w:sz="4" w:space="0" w:color="auto"/>
              <w:bottom w:val="dotted" w:sz="4" w:space="0" w:color="auto"/>
              <w:right w:val="single" w:sz="12" w:space="0" w:color="auto"/>
            </w:tcBorders>
            <w:vAlign w:val="center"/>
          </w:tcPr>
          <w:p w14:paraId="19716E3B" w14:textId="77777777" w:rsidR="009F546D" w:rsidRPr="00677D56" w:rsidRDefault="009F546D" w:rsidP="008B0CE1">
            <w:pPr>
              <w:jc w:val="center"/>
              <w:rPr>
                <w:rFonts w:ascii="Arial" w:hAnsi="Arial" w:cs="Arial"/>
                <w:b/>
                <w:sz w:val="18"/>
              </w:rPr>
            </w:pPr>
            <w:r w:rsidRPr="00677D56">
              <w:rPr>
                <w:rFonts w:ascii="Arial" w:hAnsi="Arial" w:cs="Arial"/>
                <w:b/>
                <w:sz w:val="18"/>
              </w:rPr>
              <w:t>Expiry Date</w:t>
            </w:r>
          </w:p>
        </w:tc>
      </w:tr>
      <w:tr w:rsidR="009F546D" w:rsidRPr="00677D56" w14:paraId="573C6223" w14:textId="77777777">
        <w:trPr>
          <w:cantSplit/>
          <w:trHeight w:val="25"/>
        </w:trPr>
        <w:tc>
          <w:tcPr>
            <w:tcW w:w="732" w:type="dxa"/>
            <w:tcBorders>
              <w:left w:val="single" w:sz="12" w:space="0" w:color="auto"/>
              <w:right w:val="dotted" w:sz="4" w:space="0" w:color="auto"/>
            </w:tcBorders>
            <w:vAlign w:val="center"/>
          </w:tcPr>
          <w:p w14:paraId="71060252" w14:textId="77777777" w:rsidR="009F546D" w:rsidRPr="00677D56" w:rsidRDefault="009F546D" w:rsidP="008B0CE1">
            <w:pPr>
              <w:rPr>
                <w:rFonts w:ascii="Arial" w:hAnsi="Arial" w:cs="Arial"/>
                <w:sz w:val="18"/>
              </w:rPr>
            </w:pPr>
          </w:p>
          <w:p w14:paraId="0E93ECD8" w14:textId="77777777" w:rsidR="009F546D" w:rsidRPr="00677D56"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5BF1C10E" w14:textId="77777777" w:rsidR="009F546D" w:rsidRPr="00677D56" w:rsidRDefault="009F546D" w:rsidP="008B0CE1">
            <w:pPr>
              <w:rPr>
                <w:rFonts w:ascii="Arial" w:hAnsi="Arial" w:cs="Arial"/>
                <w:bCs/>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648824D4" w14:textId="77777777" w:rsidR="009F546D" w:rsidRPr="00677D56" w:rsidRDefault="009F546D" w:rsidP="008B0CE1">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55F9C4B0" w14:textId="77777777" w:rsidR="009F546D" w:rsidRPr="00677D56" w:rsidRDefault="009F546D" w:rsidP="008B0CE1">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69FB6E73" w14:textId="77777777" w:rsidR="009F546D" w:rsidRPr="00677D56" w:rsidRDefault="009F546D" w:rsidP="008B0CE1">
            <w:pPr>
              <w:rPr>
                <w:rFonts w:ascii="Arial" w:hAnsi="Arial" w:cs="Arial"/>
                <w:sz w:val="18"/>
              </w:rPr>
            </w:pPr>
          </w:p>
        </w:tc>
        <w:tc>
          <w:tcPr>
            <w:tcW w:w="2800" w:type="dxa"/>
            <w:tcBorders>
              <w:top w:val="dotted" w:sz="4" w:space="0" w:color="auto"/>
              <w:left w:val="dotted" w:sz="4" w:space="0" w:color="auto"/>
              <w:bottom w:val="dotted" w:sz="4" w:space="0" w:color="auto"/>
              <w:right w:val="single" w:sz="12" w:space="0" w:color="auto"/>
            </w:tcBorders>
            <w:vAlign w:val="center"/>
          </w:tcPr>
          <w:p w14:paraId="6DC91BCC" w14:textId="77777777" w:rsidR="009F546D" w:rsidRPr="00677D56" w:rsidRDefault="009F546D" w:rsidP="008B0CE1">
            <w:pPr>
              <w:rPr>
                <w:rFonts w:ascii="Arial" w:hAnsi="Arial" w:cs="Arial"/>
                <w:sz w:val="18"/>
              </w:rPr>
            </w:pPr>
          </w:p>
        </w:tc>
      </w:tr>
      <w:tr w:rsidR="009F546D" w:rsidRPr="00677D56" w14:paraId="640CB15B" w14:textId="77777777">
        <w:trPr>
          <w:cantSplit/>
          <w:trHeight w:val="25"/>
        </w:trPr>
        <w:tc>
          <w:tcPr>
            <w:tcW w:w="732" w:type="dxa"/>
            <w:tcBorders>
              <w:left w:val="single" w:sz="12" w:space="0" w:color="auto"/>
              <w:right w:val="dotted" w:sz="4" w:space="0" w:color="auto"/>
            </w:tcBorders>
            <w:vAlign w:val="center"/>
          </w:tcPr>
          <w:p w14:paraId="428DAA76" w14:textId="77777777" w:rsidR="009F546D" w:rsidRPr="00677D56" w:rsidRDefault="009F546D" w:rsidP="008B0CE1">
            <w:pPr>
              <w:rPr>
                <w:rFonts w:ascii="Arial" w:hAnsi="Arial" w:cs="Arial"/>
                <w:sz w:val="18"/>
              </w:rPr>
            </w:pPr>
          </w:p>
          <w:p w14:paraId="4FD15139" w14:textId="77777777" w:rsidR="009F546D" w:rsidRPr="00677D56"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2C25E82D" w14:textId="77777777" w:rsidR="009F546D" w:rsidRPr="00677D56" w:rsidRDefault="009F546D" w:rsidP="008B0CE1">
            <w:pPr>
              <w:rPr>
                <w:rFonts w:ascii="Arial" w:hAnsi="Arial" w:cs="Arial"/>
                <w:bCs/>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4548D27A" w14:textId="77777777" w:rsidR="009F546D" w:rsidRPr="00677D56" w:rsidRDefault="009F546D" w:rsidP="008B0CE1">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15BF5AC7" w14:textId="77777777" w:rsidR="009F546D" w:rsidRPr="00677D56" w:rsidRDefault="009F546D" w:rsidP="008B0CE1">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690A5091" w14:textId="77777777" w:rsidR="009F546D" w:rsidRPr="00677D56" w:rsidRDefault="009F546D" w:rsidP="008B0CE1">
            <w:pPr>
              <w:rPr>
                <w:rFonts w:ascii="Arial" w:hAnsi="Arial" w:cs="Arial"/>
                <w:sz w:val="18"/>
              </w:rPr>
            </w:pPr>
          </w:p>
        </w:tc>
        <w:tc>
          <w:tcPr>
            <w:tcW w:w="2800" w:type="dxa"/>
            <w:tcBorders>
              <w:top w:val="dotted" w:sz="4" w:space="0" w:color="auto"/>
              <w:left w:val="dotted" w:sz="4" w:space="0" w:color="auto"/>
              <w:bottom w:val="dotted" w:sz="4" w:space="0" w:color="auto"/>
              <w:right w:val="single" w:sz="12" w:space="0" w:color="auto"/>
            </w:tcBorders>
            <w:vAlign w:val="center"/>
          </w:tcPr>
          <w:p w14:paraId="4BC1C76E" w14:textId="77777777" w:rsidR="009F546D" w:rsidRPr="00677D56" w:rsidRDefault="009F546D" w:rsidP="008B0CE1">
            <w:pPr>
              <w:rPr>
                <w:rFonts w:ascii="Arial" w:hAnsi="Arial" w:cs="Arial"/>
                <w:sz w:val="18"/>
              </w:rPr>
            </w:pPr>
          </w:p>
        </w:tc>
      </w:tr>
      <w:tr w:rsidR="009F546D" w:rsidRPr="00677D56" w14:paraId="44203EAC" w14:textId="77777777">
        <w:trPr>
          <w:cantSplit/>
          <w:trHeight w:val="25"/>
        </w:trPr>
        <w:tc>
          <w:tcPr>
            <w:tcW w:w="732" w:type="dxa"/>
            <w:tcBorders>
              <w:left w:val="single" w:sz="12" w:space="0" w:color="auto"/>
              <w:right w:val="dotted" w:sz="4" w:space="0" w:color="auto"/>
            </w:tcBorders>
            <w:vAlign w:val="center"/>
          </w:tcPr>
          <w:p w14:paraId="55FCED90" w14:textId="77777777" w:rsidR="009F546D" w:rsidRPr="00677D56" w:rsidRDefault="009F546D" w:rsidP="008B0CE1">
            <w:pPr>
              <w:rPr>
                <w:rFonts w:ascii="Arial" w:hAnsi="Arial" w:cs="Arial"/>
                <w:sz w:val="18"/>
              </w:rPr>
            </w:pPr>
          </w:p>
          <w:p w14:paraId="633290AA" w14:textId="77777777" w:rsidR="009F546D" w:rsidRPr="00677D56"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25E4C46B" w14:textId="77777777" w:rsidR="009F546D" w:rsidRPr="00677D56" w:rsidRDefault="009F546D" w:rsidP="008B0CE1">
            <w:pPr>
              <w:rPr>
                <w:rFonts w:ascii="Arial" w:hAnsi="Arial" w:cs="Arial"/>
                <w:bCs/>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544FFD9C" w14:textId="77777777" w:rsidR="009F546D" w:rsidRPr="00677D56" w:rsidRDefault="009F546D" w:rsidP="008B0CE1">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1BC1211E" w14:textId="77777777" w:rsidR="009F546D" w:rsidRPr="00677D56" w:rsidRDefault="009F546D" w:rsidP="008B0CE1">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5B202E66" w14:textId="77777777" w:rsidR="009F546D" w:rsidRPr="00677D56" w:rsidRDefault="009F546D" w:rsidP="008B0CE1">
            <w:pPr>
              <w:rPr>
                <w:rFonts w:ascii="Arial" w:hAnsi="Arial" w:cs="Arial"/>
                <w:sz w:val="18"/>
              </w:rPr>
            </w:pPr>
          </w:p>
        </w:tc>
        <w:tc>
          <w:tcPr>
            <w:tcW w:w="2800" w:type="dxa"/>
            <w:tcBorders>
              <w:top w:val="dotted" w:sz="4" w:space="0" w:color="auto"/>
              <w:left w:val="dotted" w:sz="4" w:space="0" w:color="auto"/>
              <w:bottom w:val="dotted" w:sz="4" w:space="0" w:color="auto"/>
              <w:right w:val="single" w:sz="12" w:space="0" w:color="auto"/>
            </w:tcBorders>
            <w:vAlign w:val="center"/>
          </w:tcPr>
          <w:p w14:paraId="7CA0E93A" w14:textId="77777777" w:rsidR="009F546D" w:rsidRPr="00677D56" w:rsidRDefault="009F546D" w:rsidP="008B0CE1">
            <w:pPr>
              <w:rPr>
                <w:rFonts w:ascii="Arial" w:hAnsi="Arial" w:cs="Arial"/>
                <w:sz w:val="18"/>
              </w:rPr>
            </w:pPr>
          </w:p>
        </w:tc>
      </w:tr>
      <w:tr w:rsidR="009F546D" w:rsidRPr="00677D56" w14:paraId="08A1E367" w14:textId="77777777">
        <w:trPr>
          <w:cantSplit/>
          <w:trHeight w:val="25"/>
        </w:trPr>
        <w:tc>
          <w:tcPr>
            <w:tcW w:w="732" w:type="dxa"/>
            <w:tcBorders>
              <w:left w:val="single" w:sz="12" w:space="0" w:color="auto"/>
              <w:bottom w:val="single" w:sz="12" w:space="0" w:color="auto"/>
              <w:right w:val="dotted" w:sz="4" w:space="0" w:color="auto"/>
            </w:tcBorders>
            <w:vAlign w:val="center"/>
          </w:tcPr>
          <w:p w14:paraId="241115D7" w14:textId="77777777" w:rsidR="009F546D" w:rsidRPr="00677D56" w:rsidRDefault="009F546D" w:rsidP="008B0CE1">
            <w:pPr>
              <w:rPr>
                <w:rFonts w:ascii="Arial" w:hAnsi="Arial" w:cs="Arial"/>
                <w:sz w:val="18"/>
              </w:rPr>
            </w:pPr>
          </w:p>
          <w:p w14:paraId="3E7FAC47" w14:textId="77777777" w:rsidR="009F546D" w:rsidRPr="00677D56" w:rsidRDefault="009F546D" w:rsidP="008B0CE1">
            <w:pPr>
              <w:rPr>
                <w:rFonts w:ascii="Arial" w:hAnsi="Arial" w:cs="Arial"/>
                <w:sz w:val="18"/>
              </w:rPr>
            </w:pPr>
          </w:p>
        </w:tc>
        <w:tc>
          <w:tcPr>
            <w:tcW w:w="1479" w:type="dxa"/>
            <w:tcBorders>
              <w:top w:val="dotted" w:sz="4" w:space="0" w:color="auto"/>
              <w:left w:val="dotted" w:sz="4" w:space="0" w:color="auto"/>
              <w:bottom w:val="single" w:sz="12" w:space="0" w:color="auto"/>
              <w:right w:val="dotted" w:sz="4" w:space="0" w:color="auto"/>
            </w:tcBorders>
            <w:vAlign w:val="center"/>
          </w:tcPr>
          <w:p w14:paraId="4300EB19" w14:textId="77777777" w:rsidR="009F546D" w:rsidRPr="00677D56" w:rsidRDefault="009F546D" w:rsidP="008B0CE1">
            <w:pPr>
              <w:rPr>
                <w:rFonts w:ascii="Arial" w:hAnsi="Arial" w:cs="Arial"/>
                <w:bCs/>
                <w:sz w:val="18"/>
              </w:rPr>
            </w:pPr>
            <w:r w:rsidRPr="00677D56">
              <w:rPr>
                <w:rFonts w:ascii="Arial" w:hAnsi="Arial" w:cs="Arial"/>
                <w:bCs/>
                <w:sz w:val="18"/>
              </w:rPr>
              <w:t xml:space="preserve">All Risks </w:t>
            </w:r>
          </w:p>
          <w:p w14:paraId="1547E69E" w14:textId="77777777" w:rsidR="009F546D" w:rsidRPr="00677D56" w:rsidRDefault="009F546D" w:rsidP="008B0CE1">
            <w:pPr>
              <w:rPr>
                <w:rFonts w:ascii="Arial" w:hAnsi="Arial" w:cs="Arial"/>
                <w:bCs/>
                <w:sz w:val="18"/>
              </w:rPr>
            </w:pPr>
            <w:r w:rsidRPr="00677D56">
              <w:rPr>
                <w:rFonts w:ascii="Arial" w:hAnsi="Arial" w:cs="Arial"/>
                <w:bCs/>
                <w:sz w:val="18"/>
              </w:rPr>
              <w:t>(if applicable)</w:t>
            </w:r>
          </w:p>
        </w:tc>
        <w:tc>
          <w:tcPr>
            <w:tcW w:w="1592" w:type="dxa"/>
            <w:tcBorders>
              <w:top w:val="dotted" w:sz="4" w:space="0" w:color="auto"/>
              <w:left w:val="dotted" w:sz="4" w:space="0" w:color="auto"/>
              <w:bottom w:val="single" w:sz="12" w:space="0" w:color="auto"/>
              <w:right w:val="dotted" w:sz="4" w:space="0" w:color="auto"/>
            </w:tcBorders>
            <w:vAlign w:val="center"/>
          </w:tcPr>
          <w:p w14:paraId="0266E849" w14:textId="77777777" w:rsidR="009F546D" w:rsidRPr="00677D56" w:rsidRDefault="00EA33F4" w:rsidP="008B0CE1">
            <w:pPr>
              <w:rPr>
                <w:rFonts w:ascii="Arial" w:hAnsi="Arial" w:cs="Arial"/>
                <w:sz w:val="18"/>
              </w:rPr>
            </w:pPr>
            <w:r w:rsidRPr="00677D56">
              <w:rPr>
                <w:rFonts w:ascii="Arial" w:hAnsi="Arial" w:cs="Arial"/>
                <w:sz w:val="18"/>
              </w:rPr>
              <w:fldChar w:fldCharType="begin">
                <w:ffData>
                  <w:name w:val="Text38"/>
                  <w:enabled/>
                  <w:calcOnExit w:val="0"/>
                  <w:textInput/>
                </w:ffData>
              </w:fldChar>
            </w:r>
            <w:r w:rsidR="009F546D" w:rsidRPr="00677D56">
              <w:rPr>
                <w:rFonts w:ascii="Arial" w:hAnsi="Arial" w:cs="Arial"/>
                <w:sz w:val="18"/>
              </w:rPr>
              <w:instrText xml:space="preserve"> FORMTEXT </w:instrText>
            </w:r>
            <w:r w:rsidRPr="00677D56">
              <w:rPr>
                <w:rFonts w:ascii="Arial" w:hAnsi="Arial" w:cs="Arial"/>
                <w:sz w:val="18"/>
              </w:rPr>
            </w:r>
            <w:r w:rsidRPr="00677D56">
              <w:rPr>
                <w:rFonts w:ascii="Arial" w:hAnsi="Arial" w:cs="Arial"/>
                <w:sz w:val="18"/>
              </w:rPr>
              <w:fldChar w:fldCharType="separate"/>
            </w:r>
            <w:r w:rsidR="009F546D" w:rsidRPr="00677D56">
              <w:rPr>
                <w:rFonts w:ascii="Arial" w:hAnsi="Arial" w:cs="Arial"/>
                <w:noProof/>
                <w:sz w:val="18"/>
              </w:rPr>
              <w:t> </w:t>
            </w:r>
            <w:r w:rsidR="009F546D" w:rsidRPr="00677D56">
              <w:rPr>
                <w:rFonts w:ascii="Arial" w:hAnsi="Arial" w:cs="Arial"/>
                <w:noProof/>
                <w:sz w:val="18"/>
              </w:rPr>
              <w:t> </w:t>
            </w:r>
            <w:r w:rsidR="009F546D" w:rsidRPr="00677D56">
              <w:rPr>
                <w:rFonts w:ascii="Arial" w:hAnsi="Arial" w:cs="Arial"/>
                <w:noProof/>
                <w:sz w:val="18"/>
              </w:rPr>
              <w:t> </w:t>
            </w:r>
            <w:r w:rsidR="009F546D" w:rsidRPr="00677D56">
              <w:rPr>
                <w:rFonts w:ascii="Arial" w:hAnsi="Arial" w:cs="Arial"/>
                <w:noProof/>
                <w:sz w:val="18"/>
              </w:rPr>
              <w:t> </w:t>
            </w:r>
            <w:r w:rsidR="009F546D" w:rsidRPr="00677D56">
              <w:rPr>
                <w:rFonts w:ascii="Arial" w:hAnsi="Arial" w:cs="Arial"/>
                <w:noProof/>
                <w:sz w:val="18"/>
              </w:rPr>
              <w:t> </w:t>
            </w:r>
            <w:r w:rsidRPr="00677D56">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40E9E46E" w14:textId="77777777" w:rsidR="009F546D" w:rsidRPr="00677D56" w:rsidRDefault="00EA33F4" w:rsidP="008B0CE1">
            <w:pPr>
              <w:rPr>
                <w:rFonts w:ascii="Arial" w:hAnsi="Arial" w:cs="Arial"/>
                <w:sz w:val="18"/>
              </w:rPr>
            </w:pPr>
            <w:r w:rsidRPr="00677D56">
              <w:rPr>
                <w:rFonts w:ascii="Arial" w:hAnsi="Arial" w:cs="Arial"/>
                <w:sz w:val="18"/>
              </w:rPr>
              <w:fldChar w:fldCharType="begin">
                <w:ffData>
                  <w:name w:val="Text39"/>
                  <w:enabled/>
                  <w:calcOnExit w:val="0"/>
                  <w:textInput/>
                </w:ffData>
              </w:fldChar>
            </w:r>
            <w:r w:rsidR="009F546D" w:rsidRPr="00677D56">
              <w:rPr>
                <w:rFonts w:ascii="Arial" w:hAnsi="Arial" w:cs="Arial"/>
                <w:sz w:val="18"/>
              </w:rPr>
              <w:instrText xml:space="preserve"> FORMTEXT </w:instrText>
            </w:r>
            <w:r w:rsidRPr="00677D56">
              <w:rPr>
                <w:rFonts w:ascii="Arial" w:hAnsi="Arial" w:cs="Arial"/>
                <w:sz w:val="18"/>
              </w:rPr>
            </w:r>
            <w:r w:rsidRPr="00677D56">
              <w:rPr>
                <w:rFonts w:ascii="Arial" w:hAnsi="Arial" w:cs="Arial"/>
                <w:sz w:val="18"/>
              </w:rPr>
              <w:fldChar w:fldCharType="separate"/>
            </w:r>
            <w:r w:rsidR="009F546D" w:rsidRPr="00677D56">
              <w:rPr>
                <w:rFonts w:ascii="Arial" w:hAnsi="Arial" w:cs="Arial"/>
                <w:noProof/>
                <w:sz w:val="18"/>
              </w:rPr>
              <w:t> </w:t>
            </w:r>
            <w:r w:rsidR="009F546D" w:rsidRPr="00677D56">
              <w:rPr>
                <w:rFonts w:ascii="Arial" w:hAnsi="Arial" w:cs="Arial"/>
                <w:noProof/>
                <w:sz w:val="18"/>
              </w:rPr>
              <w:t> </w:t>
            </w:r>
            <w:r w:rsidR="009F546D" w:rsidRPr="00677D56">
              <w:rPr>
                <w:rFonts w:ascii="Arial" w:hAnsi="Arial" w:cs="Arial"/>
                <w:noProof/>
                <w:sz w:val="18"/>
              </w:rPr>
              <w:t> </w:t>
            </w:r>
            <w:r w:rsidR="009F546D" w:rsidRPr="00677D56">
              <w:rPr>
                <w:rFonts w:ascii="Arial" w:hAnsi="Arial" w:cs="Arial"/>
                <w:noProof/>
                <w:sz w:val="18"/>
              </w:rPr>
              <w:t> </w:t>
            </w:r>
            <w:r w:rsidR="009F546D" w:rsidRPr="00677D56">
              <w:rPr>
                <w:rFonts w:ascii="Arial" w:hAnsi="Arial" w:cs="Arial"/>
                <w:noProof/>
                <w:sz w:val="18"/>
              </w:rPr>
              <w:t> </w:t>
            </w:r>
            <w:r w:rsidRPr="00677D56">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67ED145F" w14:textId="77777777" w:rsidR="009F546D" w:rsidRPr="00677D56" w:rsidRDefault="00EA33F4" w:rsidP="008B0CE1">
            <w:pPr>
              <w:rPr>
                <w:rFonts w:ascii="Arial" w:hAnsi="Arial" w:cs="Arial"/>
                <w:sz w:val="18"/>
              </w:rPr>
            </w:pPr>
            <w:r w:rsidRPr="00677D56">
              <w:rPr>
                <w:rFonts w:ascii="Arial" w:hAnsi="Arial" w:cs="Arial"/>
                <w:sz w:val="18"/>
              </w:rPr>
              <w:fldChar w:fldCharType="begin">
                <w:ffData>
                  <w:name w:val="Text40"/>
                  <w:enabled/>
                  <w:calcOnExit w:val="0"/>
                  <w:textInput/>
                </w:ffData>
              </w:fldChar>
            </w:r>
            <w:r w:rsidR="009F546D" w:rsidRPr="00677D56">
              <w:rPr>
                <w:rFonts w:ascii="Arial" w:hAnsi="Arial" w:cs="Arial"/>
                <w:sz w:val="18"/>
              </w:rPr>
              <w:instrText xml:space="preserve"> FORMTEXT </w:instrText>
            </w:r>
            <w:r w:rsidRPr="00677D56">
              <w:rPr>
                <w:rFonts w:ascii="Arial" w:hAnsi="Arial" w:cs="Arial"/>
                <w:sz w:val="18"/>
              </w:rPr>
            </w:r>
            <w:r w:rsidRPr="00677D56">
              <w:rPr>
                <w:rFonts w:ascii="Arial" w:hAnsi="Arial" w:cs="Arial"/>
                <w:sz w:val="18"/>
              </w:rPr>
              <w:fldChar w:fldCharType="separate"/>
            </w:r>
            <w:r w:rsidR="009F546D" w:rsidRPr="00677D56">
              <w:rPr>
                <w:rFonts w:ascii="Arial" w:hAnsi="Arial" w:cs="Arial"/>
                <w:noProof/>
                <w:sz w:val="18"/>
              </w:rPr>
              <w:t> </w:t>
            </w:r>
            <w:r w:rsidR="009F546D" w:rsidRPr="00677D56">
              <w:rPr>
                <w:rFonts w:ascii="Arial" w:hAnsi="Arial" w:cs="Arial"/>
                <w:noProof/>
                <w:sz w:val="18"/>
              </w:rPr>
              <w:t> </w:t>
            </w:r>
            <w:r w:rsidR="009F546D" w:rsidRPr="00677D56">
              <w:rPr>
                <w:rFonts w:ascii="Arial" w:hAnsi="Arial" w:cs="Arial"/>
                <w:noProof/>
                <w:sz w:val="18"/>
              </w:rPr>
              <w:t> </w:t>
            </w:r>
            <w:r w:rsidR="009F546D" w:rsidRPr="00677D56">
              <w:rPr>
                <w:rFonts w:ascii="Arial" w:hAnsi="Arial" w:cs="Arial"/>
                <w:noProof/>
                <w:sz w:val="18"/>
              </w:rPr>
              <w:t> </w:t>
            </w:r>
            <w:r w:rsidR="009F546D" w:rsidRPr="00677D56">
              <w:rPr>
                <w:rFonts w:ascii="Arial" w:hAnsi="Arial" w:cs="Arial"/>
                <w:noProof/>
                <w:sz w:val="18"/>
              </w:rPr>
              <w:t> </w:t>
            </w:r>
            <w:r w:rsidRPr="00677D56">
              <w:rPr>
                <w:rFonts w:ascii="Arial" w:hAnsi="Arial" w:cs="Arial"/>
                <w:sz w:val="18"/>
              </w:rPr>
              <w:fldChar w:fldCharType="end"/>
            </w:r>
          </w:p>
        </w:tc>
        <w:tc>
          <w:tcPr>
            <w:tcW w:w="2800" w:type="dxa"/>
            <w:tcBorders>
              <w:top w:val="dotted" w:sz="4" w:space="0" w:color="auto"/>
              <w:left w:val="dotted" w:sz="4" w:space="0" w:color="auto"/>
              <w:bottom w:val="single" w:sz="12" w:space="0" w:color="auto"/>
              <w:right w:val="single" w:sz="12" w:space="0" w:color="auto"/>
            </w:tcBorders>
            <w:vAlign w:val="center"/>
          </w:tcPr>
          <w:p w14:paraId="0D336B23" w14:textId="77777777" w:rsidR="009F546D" w:rsidRPr="00677D56" w:rsidRDefault="00EA33F4" w:rsidP="008B0CE1">
            <w:pPr>
              <w:rPr>
                <w:rFonts w:ascii="Arial" w:hAnsi="Arial" w:cs="Arial"/>
                <w:sz w:val="18"/>
              </w:rPr>
            </w:pPr>
            <w:r w:rsidRPr="00677D56">
              <w:rPr>
                <w:rFonts w:ascii="Arial" w:hAnsi="Arial" w:cs="Arial"/>
                <w:sz w:val="18"/>
              </w:rPr>
              <w:fldChar w:fldCharType="begin">
                <w:ffData>
                  <w:name w:val="Text41"/>
                  <w:enabled/>
                  <w:calcOnExit w:val="0"/>
                  <w:textInput/>
                </w:ffData>
              </w:fldChar>
            </w:r>
            <w:r w:rsidR="009F546D" w:rsidRPr="00677D56">
              <w:rPr>
                <w:rFonts w:ascii="Arial" w:hAnsi="Arial" w:cs="Arial"/>
                <w:sz w:val="18"/>
              </w:rPr>
              <w:instrText xml:space="preserve"> FORMTEXT </w:instrText>
            </w:r>
            <w:r w:rsidRPr="00677D56">
              <w:rPr>
                <w:rFonts w:ascii="Arial" w:hAnsi="Arial" w:cs="Arial"/>
                <w:sz w:val="18"/>
              </w:rPr>
            </w:r>
            <w:r w:rsidRPr="00677D56">
              <w:rPr>
                <w:rFonts w:ascii="Arial" w:hAnsi="Arial" w:cs="Arial"/>
                <w:sz w:val="18"/>
              </w:rPr>
              <w:fldChar w:fldCharType="separate"/>
            </w:r>
            <w:r w:rsidR="009F546D" w:rsidRPr="00677D56">
              <w:rPr>
                <w:rFonts w:ascii="Arial" w:hAnsi="Arial" w:cs="Arial"/>
                <w:noProof/>
                <w:sz w:val="18"/>
              </w:rPr>
              <w:t> </w:t>
            </w:r>
            <w:r w:rsidR="009F546D" w:rsidRPr="00677D56">
              <w:rPr>
                <w:rFonts w:ascii="Arial" w:hAnsi="Arial" w:cs="Arial"/>
                <w:noProof/>
                <w:sz w:val="18"/>
              </w:rPr>
              <w:t> </w:t>
            </w:r>
            <w:r w:rsidR="009F546D" w:rsidRPr="00677D56">
              <w:rPr>
                <w:rFonts w:ascii="Arial" w:hAnsi="Arial" w:cs="Arial"/>
                <w:noProof/>
                <w:sz w:val="18"/>
              </w:rPr>
              <w:t> </w:t>
            </w:r>
            <w:r w:rsidR="009F546D" w:rsidRPr="00677D56">
              <w:rPr>
                <w:rFonts w:ascii="Arial" w:hAnsi="Arial" w:cs="Arial"/>
                <w:noProof/>
                <w:sz w:val="18"/>
              </w:rPr>
              <w:t> </w:t>
            </w:r>
            <w:r w:rsidR="009F546D" w:rsidRPr="00677D56">
              <w:rPr>
                <w:rFonts w:ascii="Arial" w:hAnsi="Arial" w:cs="Arial"/>
                <w:noProof/>
                <w:sz w:val="18"/>
              </w:rPr>
              <w:t> </w:t>
            </w:r>
            <w:r w:rsidRPr="00677D56">
              <w:rPr>
                <w:rFonts w:ascii="Arial" w:hAnsi="Arial" w:cs="Arial"/>
                <w:sz w:val="18"/>
              </w:rPr>
              <w:fldChar w:fldCharType="end"/>
            </w:r>
          </w:p>
        </w:tc>
      </w:tr>
    </w:tbl>
    <w:p w14:paraId="459D970C" w14:textId="77777777" w:rsidR="009F546D" w:rsidRPr="00677D56" w:rsidRDefault="009F546D"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761"/>
        <w:gridCol w:w="9072"/>
      </w:tblGrid>
      <w:tr w:rsidR="003D6428" w:rsidRPr="00677D56" w14:paraId="0CBFAB91" w14:textId="77777777">
        <w:trPr>
          <w:cantSplit/>
        </w:trPr>
        <w:tc>
          <w:tcPr>
            <w:tcW w:w="761" w:type="dxa"/>
            <w:tcBorders>
              <w:top w:val="single" w:sz="12" w:space="0" w:color="auto"/>
              <w:left w:val="single" w:sz="12" w:space="0" w:color="auto"/>
              <w:bottom w:val="single" w:sz="12" w:space="0" w:color="auto"/>
            </w:tcBorders>
          </w:tcPr>
          <w:p w14:paraId="49B87CC7" w14:textId="77777777" w:rsidR="003D6428" w:rsidRPr="00677D56" w:rsidRDefault="003D6428" w:rsidP="008B0CE1">
            <w:pPr>
              <w:rPr>
                <w:rFonts w:ascii="Arial" w:hAnsi="Arial" w:cs="Arial"/>
                <w:sz w:val="18"/>
              </w:rPr>
            </w:pPr>
            <w:r w:rsidRPr="00677D56">
              <w:rPr>
                <w:rFonts w:ascii="Arial" w:hAnsi="Arial" w:cs="Arial"/>
                <w:b/>
                <w:bCs/>
                <w:sz w:val="18"/>
              </w:rPr>
              <w:t>2.</w:t>
            </w:r>
            <w:r w:rsidR="00B62BDE">
              <w:rPr>
                <w:rFonts w:ascii="Arial" w:hAnsi="Arial" w:cs="Arial"/>
                <w:b/>
                <w:bCs/>
                <w:sz w:val="18"/>
              </w:rPr>
              <w:t>6</w:t>
            </w:r>
          </w:p>
        </w:tc>
        <w:tc>
          <w:tcPr>
            <w:tcW w:w="9072" w:type="dxa"/>
            <w:tcBorders>
              <w:top w:val="single" w:sz="12" w:space="0" w:color="auto"/>
              <w:bottom w:val="single" w:sz="12" w:space="0" w:color="auto"/>
              <w:right w:val="single" w:sz="12" w:space="0" w:color="auto"/>
            </w:tcBorders>
            <w:vAlign w:val="center"/>
          </w:tcPr>
          <w:p w14:paraId="4597BAD4" w14:textId="77777777" w:rsidR="003D6428" w:rsidRPr="00677D56" w:rsidRDefault="003D6428" w:rsidP="008B0CE1">
            <w:pPr>
              <w:rPr>
                <w:rFonts w:ascii="Arial" w:hAnsi="Arial" w:cs="Arial"/>
                <w:b/>
                <w:sz w:val="18"/>
              </w:rPr>
            </w:pPr>
            <w:r w:rsidRPr="00677D56">
              <w:rPr>
                <w:rFonts w:ascii="Arial" w:hAnsi="Arial" w:cs="Arial"/>
                <w:b/>
                <w:sz w:val="18"/>
              </w:rPr>
              <w:t>Has your company (or any building/project you have undertaken) won any awards, accolades or recognition?</w:t>
            </w:r>
            <w:r w:rsidRPr="00677D56">
              <w:rPr>
                <w:rFonts w:ascii="Arial" w:hAnsi="Arial" w:cs="Arial"/>
                <w:b/>
                <w:sz w:val="18"/>
              </w:rPr>
              <w:tab/>
            </w:r>
            <w:r w:rsidRPr="00677D56">
              <w:rPr>
                <w:rFonts w:ascii="Arial" w:hAnsi="Arial" w:cs="Arial"/>
                <w:bCs/>
                <w:sz w:val="18"/>
              </w:rPr>
              <w:t>If yes please provide full details.</w:t>
            </w:r>
          </w:p>
          <w:p w14:paraId="68E73D5E" w14:textId="77777777" w:rsidR="003D6428" w:rsidRPr="00677D56" w:rsidRDefault="00EA33F4" w:rsidP="008B0CE1">
            <w:pPr>
              <w:rPr>
                <w:rFonts w:ascii="Arial" w:hAnsi="Arial" w:cs="Arial"/>
                <w:b/>
                <w:sz w:val="18"/>
              </w:rPr>
            </w:pPr>
            <w:r w:rsidRPr="00677D56">
              <w:rPr>
                <w:rFonts w:ascii="Arial" w:hAnsi="Arial" w:cs="Arial"/>
                <w:bCs/>
                <w:sz w:val="18"/>
              </w:rPr>
              <w:fldChar w:fldCharType="begin">
                <w:ffData>
                  <w:name w:val="Text19"/>
                  <w:enabled/>
                  <w:calcOnExit w:val="0"/>
                  <w:textInput/>
                </w:ffData>
              </w:fldChar>
            </w:r>
            <w:r w:rsidR="003D6428" w:rsidRPr="00677D56">
              <w:rPr>
                <w:rFonts w:ascii="Arial" w:hAnsi="Arial" w:cs="Arial"/>
                <w:bCs/>
                <w:sz w:val="18"/>
              </w:rPr>
              <w:instrText xml:space="preserve"> FORMTEXT </w:instrText>
            </w:r>
            <w:r w:rsidRPr="00677D56">
              <w:rPr>
                <w:rFonts w:ascii="Arial" w:hAnsi="Arial" w:cs="Arial"/>
                <w:bCs/>
                <w:sz w:val="18"/>
              </w:rPr>
            </w:r>
            <w:r w:rsidRPr="00677D56">
              <w:rPr>
                <w:rFonts w:ascii="Arial" w:hAnsi="Arial" w:cs="Arial"/>
                <w:bCs/>
                <w:sz w:val="18"/>
              </w:rPr>
              <w:fldChar w:fldCharType="separate"/>
            </w:r>
            <w:r w:rsidR="003D6428" w:rsidRPr="00677D56">
              <w:rPr>
                <w:rFonts w:ascii="Arial" w:hAnsi="Arial" w:cs="Arial"/>
                <w:bCs/>
                <w:noProof/>
                <w:sz w:val="18"/>
              </w:rPr>
              <w:t> </w:t>
            </w:r>
            <w:r w:rsidR="003D6428" w:rsidRPr="00677D56">
              <w:rPr>
                <w:rFonts w:ascii="Arial" w:hAnsi="Arial" w:cs="Arial"/>
                <w:bCs/>
                <w:noProof/>
                <w:sz w:val="18"/>
              </w:rPr>
              <w:t> </w:t>
            </w:r>
            <w:r w:rsidR="003D6428" w:rsidRPr="00677D56">
              <w:rPr>
                <w:rFonts w:ascii="Arial" w:hAnsi="Arial" w:cs="Arial"/>
                <w:bCs/>
                <w:noProof/>
                <w:sz w:val="18"/>
              </w:rPr>
              <w:t> </w:t>
            </w:r>
            <w:r w:rsidR="003D6428" w:rsidRPr="00677D56">
              <w:rPr>
                <w:rFonts w:ascii="Arial" w:hAnsi="Arial" w:cs="Arial"/>
                <w:bCs/>
                <w:noProof/>
                <w:sz w:val="18"/>
              </w:rPr>
              <w:t> </w:t>
            </w:r>
            <w:r w:rsidR="003D6428" w:rsidRPr="00677D56">
              <w:rPr>
                <w:rFonts w:ascii="Arial" w:hAnsi="Arial" w:cs="Arial"/>
                <w:bCs/>
                <w:noProof/>
                <w:sz w:val="18"/>
              </w:rPr>
              <w:t> </w:t>
            </w:r>
            <w:r w:rsidRPr="00677D56">
              <w:rPr>
                <w:rFonts w:ascii="Arial" w:hAnsi="Arial" w:cs="Arial"/>
                <w:bCs/>
                <w:sz w:val="18"/>
              </w:rPr>
              <w:fldChar w:fldCharType="end"/>
            </w:r>
          </w:p>
          <w:p w14:paraId="0A2A1DA3" w14:textId="77777777" w:rsidR="003D6428" w:rsidRPr="00677D56" w:rsidRDefault="003D6428" w:rsidP="008B0CE1">
            <w:pPr>
              <w:rPr>
                <w:rFonts w:ascii="Arial" w:hAnsi="Arial" w:cs="Arial"/>
                <w:b/>
                <w:sz w:val="18"/>
              </w:rPr>
            </w:pPr>
          </w:p>
        </w:tc>
      </w:tr>
    </w:tbl>
    <w:p w14:paraId="302599BE" w14:textId="686B20DF" w:rsidR="003D6428" w:rsidRDefault="003D6428" w:rsidP="0031497D">
      <w:pPr>
        <w:rPr>
          <w:rFonts w:ascii="Arial" w:hAnsi="Arial" w:cs="Arial"/>
          <w:sz w:val="22"/>
        </w:rPr>
      </w:pPr>
    </w:p>
    <w:p w14:paraId="70D8F52F" w14:textId="4E42F4AC" w:rsidR="008D5F25" w:rsidRDefault="008D5F25" w:rsidP="0031497D">
      <w:pPr>
        <w:rPr>
          <w:rFonts w:ascii="Arial" w:hAnsi="Arial" w:cs="Arial"/>
          <w:sz w:val="22"/>
        </w:rPr>
      </w:pPr>
    </w:p>
    <w:p w14:paraId="79B15A33" w14:textId="77777777" w:rsidR="008D5F25" w:rsidRPr="00677D56" w:rsidRDefault="008D5F25"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615"/>
        <w:gridCol w:w="9218"/>
      </w:tblGrid>
      <w:tr w:rsidR="009F546D" w:rsidRPr="00677D56" w14:paraId="7269176D" w14:textId="77777777">
        <w:trPr>
          <w:cantSplit/>
        </w:trPr>
        <w:tc>
          <w:tcPr>
            <w:tcW w:w="615" w:type="dxa"/>
            <w:tcBorders>
              <w:top w:val="single" w:sz="12" w:space="0" w:color="auto"/>
              <w:left w:val="single" w:sz="12" w:space="0" w:color="auto"/>
              <w:bottom w:val="single" w:sz="12" w:space="0" w:color="auto"/>
            </w:tcBorders>
            <w:shd w:val="clear" w:color="auto" w:fill="CCCCCC"/>
            <w:vAlign w:val="center"/>
          </w:tcPr>
          <w:p w14:paraId="2D87CD1D" w14:textId="77777777" w:rsidR="009F546D" w:rsidRPr="00677D56" w:rsidRDefault="009F546D" w:rsidP="008B0CE1">
            <w:pPr>
              <w:rPr>
                <w:rFonts w:ascii="Arial" w:hAnsi="Arial" w:cs="Arial"/>
                <w:sz w:val="22"/>
              </w:rPr>
            </w:pPr>
            <w:r w:rsidRPr="00677D56">
              <w:rPr>
                <w:rFonts w:ascii="Arial" w:hAnsi="Arial" w:cs="Arial"/>
                <w:b/>
                <w:bCs/>
                <w:sz w:val="22"/>
              </w:rPr>
              <w:lastRenderedPageBreak/>
              <w:t>3.0</w:t>
            </w:r>
          </w:p>
        </w:tc>
        <w:tc>
          <w:tcPr>
            <w:tcW w:w="9218" w:type="dxa"/>
            <w:tcBorders>
              <w:top w:val="single" w:sz="12" w:space="0" w:color="auto"/>
              <w:bottom w:val="single" w:sz="12" w:space="0" w:color="auto"/>
              <w:right w:val="single" w:sz="12" w:space="0" w:color="auto"/>
            </w:tcBorders>
            <w:shd w:val="clear" w:color="auto" w:fill="CCCCCC"/>
            <w:vAlign w:val="center"/>
          </w:tcPr>
          <w:p w14:paraId="4DD4A920" w14:textId="77777777" w:rsidR="009F546D" w:rsidRPr="00677D56" w:rsidRDefault="009F546D" w:rsidP="008B0CE1">
            <w:pPr>
              <w:rPr>
                <w:rFonts w:ascii="Arial" w:hAnsi="Arial" w:cs="Arial"/>
                <w:sz w:val="22"/>
              </w:rPr>
            </w:pPr>
            <w:r w:rsidRPr="00677D56">
              <w:rPr>
                <w:rFonts w:ascii="Arial" w:hAnsi="Arial" w:cs="Arial"/>
                <w:b/>
                <w:bCs/>
                <w:sz w:val="22"/>
              </w:rPr>
              <w:t>Health &amp; Safety and Environment</w:t>
            </w:r>
          </w:p>
        </w:tc>
      </w:tr>
      <w:tr w:rsidR="009F546D" w:rsidRPr="00677D56" w14:paraId="11117AE0" w14:textId="77777777">
        <w:trPr>
          <w:cantSplit/>
        </w:trPr>
        <w:tc>
          <w:tcPr>
            <w:tcW w:w="615" w:type="dxa"/>
            <w:tcBorders>
              <w:top w:val="single" w:sz="12" w:space="0" w:color="auto"/>
              <w:bottom w:val="single" w:sz="12" w:space="0" w:color="auto"/>
            </w:tcBorders>
            <w:vAlign w:val="center"/>
          </w:tcPr>
          <w:p w14:paraId="44B49287" w14:textId="77777777" w:rsidR="009F546D" w:rsidRPr="00677D56" w:rsidRDefault="009F546D" w:rsidP="008B0CE1">
            <w:pPr>
              <w:rPr>
                <w:rFonts w:ascii="Arial" w:hAnsi="Arial" w:cs="Arial"/>
                <w:sz w:val="18"/>
              </w:rPr>
            </w:pPr>
          </w:p>
        </w:tc>
        <w:tc>
          <w:tcPr>
            <w:tcW w:w="9218" w:type="dxa"/>
            <w:tcBorders>
              <w:top w:val="single" w:sz="12" w:space="0" w:color="auto"/>
              <w:bottom w:val="single" w:sz="12" w:space="0" w:color="auto"/>
            </w:tcBorders>
            <w:vAlign w:val="center"/>
          </w:tcPr>
          <w:p w14:paraId="5E662E77" w14:textId="77777777" w:rsidR="009F546D" w:rsidRPr="00677D56" w:rsidRDefault="009F546D" w:rsidP="008B0CE1">
            <w:pPr>
              <w:rPr>
                <w:rFonts w:ascii="Arial" w:hAnsi="Arial" w:cs="Arial"/>
                <w:sz w:val="18"/>
              </w:rPr>
            </w:pPr>
          </w:p>
        </w:tc>
      </w:tr>
      <w:tr w:rsidR="009F546D" w:rsidRPr="00677D56" w14:paraId="3B94F407" w14:textId="77777777">
        <w:trPr>
          <w:cantSplit/>
        </w:trPr>
        <w:tc>
          <w:tcPr>
            <w:tcW w:w="615" w:type="dxa"/>
            <w:tcBorders>
              <w:top w:val="single" w:sz="12" w:space="0" w:color="auto"/>
              <w:left w:val="single" w:sz="12" w:space="0" w:color="auto"/>
              <w:bottom w:val="single" w:sz="12" w:space="0" w:color="auto"/>
            </w:tcBorders>
          </w:tcPr>
          <w:p w14:paraId="66A3AF93" w14:textId="77777777" w:rsidR="009F546D" w:rsidRPr="00677D56" w:rsidRDefault="009F546D" w:rsidP="008B0CE1">
            <w:pPr>
              <w:rPr>
                <w:rFonts w:ascii="Arial" w:hAnsi="Arial" w:cs="Arial"/>
                <w:sz w:val="18"/>
              </w:rPr>
            </w:pPr>
            <w:r w:rsidRPr="00677D56">
              <w:rPr>
                <w:rFonts w:ascii="Arial" w:hAnsi="Arial" w:cs="Arial"/>
                <w:b/>
                <w:bCs/>
                <w:sz w:val="18"/>
              </w:rPr>
              <w:t>3.</w:t>
            </w:r>
            <w:r w:rsidR="002E46F8" w:rsidRPr="00677D56">
              <w:rPr>
                <w:rFonts w:ascii="Arial" w:hAnsi="Arial" w:cs="Arial"/>
                <w:b/>
                <w:bCs/>
                <w:sz w:val="18"/>
              </w:rPr>
              <w:t>1</w:t>
            </w:r>
          </w:p>
        </w:tc>
        <w:tc>
          <w:tcPr>
            <w:tcW w:w="9218" w:type="dxa"/>
            <w:tcBorders>
              <w:top w:val="single" w:sz="12" w:space="0" w:color="auto"/>
              <w:bottom w:val="single" w:sz="12" w:space="0" w:color="auto"/>
              <w:right w:val="single" w:sz="12" w:space="0" w:color="auto"/>
            </w:tcBorders>
            <w:vAlign w:val="center"/>
          </w:tcPr>
          <w:p w14:paraId="30939031" w14:textId="77777777" w:rsidR="009F546D" w:rsidRPr="00677D56" w:rsidRDefault="009F546D" w:rsidP="009F546D">
            <w:pPr>
              <w:pStyle w:val="BodyText2"/>
              <w:spacing w:after="0" w:line="240" w:lineRule="auto"/>
              <w:rPr>
                <w:rFonts w:ascii="Arial" w:hAnsi="Arial" w:cs="Arial"/>
                <w:sz w:val="18"/>
              </w:rPr>
            </w:pPr>
            <w:r w:rsidRPr="00677D56">
              <w:rPr>
                <w:rFonts w:ascii="Arial" w:hAnsi="Arial" w:cs="Arial"/>
                <w:sz w:val="18"/>
              </w:rPr>
              <w:t>Has your company been served with any enforcement or prohibition notices or been prosecuted in the past 5 years for breaches of health &amp; safety legislation?</w:t>
            </w:r>
          </w:p>
          <w:p w14:paraId="280F6FF5" w14:textId="77777777" w:rsidR="009F546D" w:rsidRPr="00677D56" w:rsidRDefault="009F546D" w:rsidP="009F546D">
            <w:pPr>
              <w:rPr>
                <w:rFonts w:ascii="Arial" w:hAnsi="Arial" w:cs="Arial"/>
                <w:b/>
                <w:sz w:val="18"/>
              </w:rPr>
            </w:pPr>
          </w:p>
          <w:p w14:paraId="7346E0C5" w14:textId="77777777" w:rsidR="009F546D" w:rsidRPr="00677D56" w:rsidRDefault="009F546D" w:rsidP="009F546D">
            <w:pPr>
              <w:rPr>
                <w:rFonts w:ascii="Arial" w:hAnsi="Arial" w:cs="Arial"/>
                <w:b/>
                <w:sz w:val="18"/>
              </w:rPr>
            </w:pPr>
            <w:r w:rsidRPr="00677D56">
              <w:rPr>
                <w:rFonts w:ascii="Arial" w:hAnsi="Arial" w:cs="Arial"/>
                <w:b/>
                <w:sz w:val="18"/>
              </w:rPr>
              <w:tab/>
            </w:r>
            <w:r w:rsidR="00EA33F4" w:rsidRPr="00677D56">
              <w:rPr>
                <w:rFonts w:ascii="Arial" w:hAnsi="Arial" w:cs="Arial"/>
                <w:b/>
                <w:sz w:val="18"/>
              </w:rPr>
              <w:fldChar w:fldCharType="begin">
                <w:ffData>
                  <w:name w:val="Check56"/>
                  <w:enabled/>
                  <w:calcOnExit w:val="0"/>
                  <w:checkBox>
                    <w:sizeAuto/>
                    <w:default w:val="0"/>
                  </w:checkBox>
                </w:ffData>
              </w:fldChar>
            </w:r>
            <w:bookmarkStart w:id="4" w:name="Check56"/>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bookmarkEnd w:id="4"/>
            <w:r w:rsidRPr="00677D56">
              <w:rPr>
                <w:rFonts w:ascii="Arial" w:hAnsi="Arial" w:cs="Arial"/>
                <w:b/>
                <w:sz w:val="18"/>
              </w:rPr>
              <w:tab/>
            </w:r>
            <w:r w:rsidRPr="00677D56">
              <w:rPr>
                <w:rFonts w:ascii="Arial" w:hAnsi="Arial" w:cs="Arial"/>
                <w:bCs/>
                <w:sz w:val="18"/>
              </w:rPr>
              <w:t>If yes please provide full details.</w:t>
            </w:r>
            <w:r w:rsidRPr="00677D56">
              <w:rPr>
                <w:rFonts w:ascii="Arial" w:hAnsi="Arial" w:cs="Arial"/>
                <w:b/>
                <w:sz w:val="18"/>
              </w:rPr>
              <w:tab/>
            </w:r>
            <w:r w:rsidRPr="00677D56">
              <w:rPr>
                <w:rFonts w:ascii="Arial" w:hAnsi="Arial" w:cs="Arial"/>
                <w:b/>
                <w:sz w:val="18"/>
              </w:rPr>
              <w:tab/>
            </w:r>
          </w:p>
          <w:p w14:paraId="0129CC72" w14:textId="77777777" w:rsidR="009F546D" w:rsidRPr="00677D56" w:rsidRDefault="009F546D" w:rsidP="001E6709">
            <w:pPr>
              <w:rPr>
                <w:rFonts w:ascii="Arial" w:hAnsi="Arial" w:cs="Arial"/>
                <w:sz w:val="18"/>
              </w:rPr>
            </w:pPr>
          </w:p>
        </w:tc>
      </w:tr>
      <w:tr w:rsidR="005D723F" w:rsidRPr="00677D56" w14:paraId="264AF92B" w14:textId="77777777">
        <w:trPr>
          <w:cantSplit/>
        </w:trPr>
        <w:tc>
          <w:tcPr>
            <w:tcW w:w="615" w:type="dxa"/>
            <w:tcBorders>
              <w:top w:val="single" w:sz="12" w:space="0" w:color="auto"/>
              <w:left w:val="single" w:sz="12" w:space="0" w:color="auto"/>
              <w:bottom w:val="single" w:sz="12" w:space="0" w:color="auto"/>
            </w:tcBorders>
          </w:tcPr>
          <w:p w14:paraId="5C627660" w14:textId="77777777" w:rsidR="005D723F" w:rsidRPr="00677D56" w:rsidRDefault="005D723F" w:rsidP="008B0CE1">
            <w:pPr>
              <w:rPr>
                <w:rFonts w:ascii="Arial" w:hAnsi="Arial" w:cs="Arial"/>
                <w:b/>
                <w:bCs/>
                <w:sz w:val="18"/>
              </w:rPr>
            </w:pPr>
            <w:r w:rsidRPr="00677D56">
              <w:rPr>
                <w:rFonts w:ascii="Arial" w:hAnsi="Arial" w:cs="Arial"/>
                <w:b/>
                <w:bCs/>
                <w:sz w:val="18"/>
              </w:rPr>
              <w:t>3.</w:t>
            </w:r>
            <w:r w:rsidR="002E46F8" w:rsidRPr="00677D56">
              <w:rPr>
                <w:rFonts w:ascii="Arial" w:hAnsi="Arial" w:cs="Arial"/>
                <w:b/>
                <w:bCs/>
                <w:sz w:val="18"/>
              </w:rPr>
              <w:t>2</w:t>
            </w:r>
          </w:p>
        </w:tc>
        <w:tc>
          <w:tcPr>
            <w:tcW w:w="9218" w:type="dxa"/>
            <w:tcBorders>
              <w:top w:val="single" w:sz="12" w:space="0" w:color="auto"/>
              <w:bottom w:val="single" w:sz="12" w:space="0" w:color="auto"/>
              <w:right w:val="single" w:sz="12" w:space="0" w:color="auto"/>
            </w:tcBorders>
            <w:vAlign w:val="center"/>
          </w:tcPr>
          <w:p w14:paraId="48643144" w14:textId="77777777" w:rsidR="00CE4BFD" w:rsidRPr="00677D56" w:rsidRDefault="00CE4BFD" w:rsidP="00CE4BFD">
            <w:pPr>
              <w:pStyle w:val="BodyText2"/>
              <w:spacing w:after="0" w:line="240" w:lineRule="auto"/>
              <w:rPr>
                <w:rFonts w:ascii="Arial" w:hAnsi="Arial" w:cs="Arial"/>
                <w:sz w:val="18"/>
              </w:rPr>
            </w:pPr>
            <w:r w:rsidRPr="00677D56">
              <w:rPr>
                <w:rFonts w:ascii="Arial" w:hAnsi="Arial" w:cs="Arial"/>
                <w:sz w:val="18"/>
              </w:rPr>
              <w:t>Has your company been served with any enforcement or prohibition notices or been prosecuted in the past 5 years for breaches of environmental legislation?</w:t>
            </w:r>
          </w:p>
          <w:p w14:paraId="46C2E93A" w14:textId="77777777" w:rsidR="00CE4BFD" w:rsidRPr="00677D56" w:rsidRDefault="00CE4BFD" w:rsidP="00CE4BFD">
            <w:pPr>
              <w:rPr>
                <w:rFonts w:ascii="Arial" w:hAnsi="Arial" w:cs="Arial"/>
                <w:b/>
                <w:sz w:val="18"/>
              </w:rPr>
            </w:pPr>
          </w:p>
          <w:p w14:paraId="3E7A22A6" w14:textId="77777777" w:rsidR="00CE4BFD" w:rsidRPr="00677D56" w:rsidRDefault="00CE4BFD" w:rsidP="00CE4BFD">
            <w:pPr>
              <w:rPr>
                <w:rFonts w:ascii="Arial" w:hAnsi="Arial" w:cs="Arial"/>
                <w:b/>
                <w:sz w:val="18"/>
              </w:rPr>
            </w:pPr>
            <w:r w:rsidRPr="00677D56">
              <w:rPr>
                <w:rFonts w:ascii="Arial" w:hAnsi="Arial" w:cs="Arial"/>
                <w:b/>
                <w:sz w:val="18"/>
              </w:rPr>
              <w:tab/>
            </w:r>
            <w:r w:rsidR="00EA33F4" w:rsidRPr="00677D56">
              <w:rPr>
                <w:rFonts w:ascii="Arial" w:hAnsi="Arial" w:cs="Arial"/>
                <w:b/>
                <w:sz w:val="18"/>
              </w:rPr>
              <w:fldChar w:fldCharType="begin">
                <w:ffData>
                  <w:name w:val="Check56"/>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ab/>
            </w:r>
            <w:r w:rsidRPr="00677D56">
              <w:rPr>
                <w:rFonts w:ascii="Arial" w:hAnsi="Arial" w:cs="Arial"/>
                <w:bCs/>
                <w:sz w:val="18"/>
              </w:rPr>
              <w:t>If yes please provide full details.</w:t>
            </w:r>
            <w:r w:rsidRPr="00677D56">
              <w:rPr>
                <w:rFonts w:ascii="Arial" w:hAnsi="Arial" w:cs="Arial"/>
                <w:b/>
                <w:sz w:val="18"/>
              </w:rPr>
              <w:tab/>
            </w:r>
            <w:r w:rsidRPr="00677D56">
              <w:rPr>
                <w:rFonts w:ascii="Arial" w:hAnsi="Arial" w:cs="Arial"/>
                <w:b/>
                <w:sz w:val="18"/>
              </w:rPr>
              <w:tab/>
            </w:r>
          </w:p>
          <w:p w14:paraId="6E900634" w14:textId="77777777" w:rsidR="005D723F" w:rsidRPr="00677D56" w:rsidRDefault="005D723F" w:rsidP="001E6709">
            <w:pPr>
              <w:rPr>
                <w:rFonts w:ascii="Arial" w:hAnsi="Arial" w:cs="Arial"/>
                <w:sz w:val="18"/>
              </w:rPr>
            </w:pPr>
          </w:p>
        </w:tc>
      </w:tr>
      <w:tr w:rsidR="00CE4BFD" w:rsidRPr="00677D56" w14:paraId="465C05A2" w14:textId="77777777">
        <w:trPr>
          <w:cantSplit/>
        </w:trPr>
        <w:tc>
          <w:tcPr>
            <w:tcW w:w="615" w:type="dxa"/>
            <w:tcBorders>
              <w:top w:val="single" w:sz="12" w:space="0" w:color="auto"/>
              <w:left w:val="single" w:sz="12" w:space="0" w:color="auto"/>
              <w:bottom w:val="single" w:sz="12" w:space="0" w:color="auto"/>
            </w:tcBorders>
          </w:tcPr>
          <w:p w14:paraId="2545BF43" w14:textId="77777777" w:rsidR="00CE4BFD" w:rsidRPr="00677D56" w:rsidRDefault="002E46F8" w:rsidP="008B0CE1">
            <w:pPr>
              <w:rPr>
                <w:rFonts w:ascii="Arial" w:hAnsi="Arial" w:cs="Arial"/>
                <w:b/>
                <w:bCs/>
                <w:sz w:val="18"/>
              </w:rPr>
            </w:pPr>
            <w:r w:rsidRPr="00677D56">
              <w:rPr>
                <w:rFonts w:ascii="Arial" w:hAnsi="Arial" w:cs="Arial"/>
                <w:b/>
                <w:bCs/>
                <w:sz w:val="18"/>
              </w:rPr>
              <w:t>3.3</w:t>
            </w:r>
          </w:p>
        </w:tc>
        <w:tc>
          <w:tcPr>
            <w:tcW w:w="9218" w:type="dxa"/>
            <w:tcBorders>
              <w:top w:val="single" w:sz="12" w:space="0" w:color="auto"/>
              <w:bottom w:val="single" w:sz="12" w:space="0" w:color="auto"/>
              <w:right w:val="single" w:sz="12" w:space="0" w:color="auto"/>
            </w:tcBorders>
            <w:vAlign w:val="center"/>
          </w:tcPr>
          <w:p w14:paraId="7FC7429B" w14:textId="77777777" w:rsidR="00CE4BFD" w:rsidRPr="00677D56" w:rsidRDefault="00CE4BFD" w:rsidP="00CE4BFD">
            <w:pPr>
              <w:pStyle w:val="BodyText2"/>
              <w:spacing w:after="0" w:line="240" w:lineRule="auto"/>
              <w:rPr>
                <w:rFonts w:ascii="Arial" w:hAnsi="Arial" w:cs="Arial"/>
                <w:sz w:val="18"/>
              </w:rPr>
            </w:pPr>
            <w:r w:rsidRPr="00677D56">
              <w:rPr>
                <w:rFonts w:ascii="Arial" w:hAnsi="Arial" w:cs="Arial"/>
                <w:sz w:val="18"/>
              </w:rPr>
              <w:t>Has your company been served with any enforcement or prohibition notices or been prosecuted in the past 5 years for breaches of data protection legislation?</w:t>
            </w:r>
          </w:p>
          <w:p w14:paraId="1A532946" w14:textId="77777777" w:rsidR="00CE4BFD" w:rsidRPr="00677D56" w:rsidRDefault="00CE4BFD" w:rsidP="00CE4BFD">
            <w:pPr>
              <w:rPr>
                <w:rFonts w:ascii="Arial" w:hAnsi="Arial" w:cs="Arial"/>
                <w:b/>
                <w:sz w:val="18"/>
              </w:rPr>
            </w:pPr>
          </w:p>
          <w:p w14:paraId="03632ABD" w14:textId="77777777" w:rsidR="00CE4BFD" w:rsidRPr="00677D56" w:rsidRDefault="00CE4BFD" w:rsidP="00CE4BFD">
            <w:pPr>
              <w:rPr>
                <w:rFonts w:ascii="Arial" w:hAnsi="Arial" w:cs="Arial"/>
                <w:b/>
                <w:sz w:val="18"/>
              </w:rPr>
            </w:pPr>
            <w:r w:rsidRPr="00677D56">
              <w:rPr>
                <w:rFonts w:ascii="Arial" w:hAnsi="Arial" w:cs="Arial"/>
                <w:b/>
                <w:sz w:val="18"/>
              </w:rPr>
              <w:tab/>
            </w:r>
            <w:r w:rsidR="00EA33F4" w:rsidRPr="00677D56">
              <w:rPr>
                <w:rFonts w:ascii="Arial" w:hAnsi="Arial" w:cs="Arial"/>
                <w:b/>
                <w:sz w:val="18"/>
              </w:rPr>
              <w:fldChar w:fldCharType="begin">
                <w:ffData>
                  <w:name w:val="Check56"/>
                  <w:enabled/>
                  <w:calcOnExit w:val="0"/>
                  <w:checkBox>
                    <w:sizeAuto/>
                    <w:default w:val="0"/>
                  </w:checkBox>
                </w:ffData>
              </w:fldChar>
            </w:r>
            <w:r w:rsidRPr="00677D56">
              <w:rPr>
                <w:rFonts w:ascii="Arial" w:hAnsi="Arial" w:cs="Arial"/>
                <w:b/>
                <w:sz w:val="18"/>
              </w:rPr>
              <w:instrText xml:space="preserve"> FORMCHECKBOX </w:instrText>
            </w:r>
            <w:r w:rsidR="00EA33F4" w:rsidRPr="00677D56">
              <w:rPr>
                <w:rFonts w:ascii="Arial" w:hAnsi="Arial" w:cs="Arial"/>
                <w:b/>
                <w:sz w:val="18"/>
              </w:rPr>
            </w:r>
            <w:r w:rsidR="00EA33F4" w:rsidRPr="00677D56">
              <w:rPr>
                <w:rFonts w:ascii="Arial" w:hAnsi="Arial" w:cs="Arial"/>
                <w:b/>
                <w:sz w:val="18"/>
              </w:rPr>
              <w:fldChar w:fldCharType="separate"/>
            </w:r>
            <w:r w:rsidR="00EA33F4" w:rsidRPr="00677D56">
              <w:rPr>
                <w:rFonts w:ascii="Arial" w:hAnsi="Arial" w:cs="Arial"/>
                <w:b/>
                <w:sz w:val="18"/>
              </w:rPr>
              <w:fldChar w:fldCharType="end"/>
            </w:r>
            <w:r w:rsidRPr="00677D56">
              <w:rPr>
                <w:rFonts w:ascii="Arial" w:hAnsi="Arial" w:cs="Arial"/>
                <w:b/>
                <w:sz w:val="18"/>
              </w:rPr>
              <w:tab/>
            </w:r>
            <w:r w:rsidRPr="00677D56">
              <w:rPr>
                <w:rFonts w:ascii="Arial" w:hAnsi="Arial" w:cs="Arial"/>
                <w:bCs/>
                <w:sz w:val="18"/>
              </w:rPr>
              <w:t>If yes please provide full details.</w:t>
            </w:r>
            <w:r w:rsidRPr="00677D56">
              <w:rPr>
                <w:rFonts w:ascii="Arial" w:hAnsi="Arial" w:cs="Arial"/>
                <w:b/>
                <w:sz w:val="18"/>
              </w:rPr>
              <w:tab/>
            </w:r>
            <w:r w:rsidRPr="00677D56">
              <w:rPr>
                <w:rFonts w:ascii="Arial" w:hAnsi="Arial" w:cs="Arial"/>
                <w:b/>
                <w:sz w:val="18"/>
              </w:rPr>
              <w:tab/>
            </w:r>
          </w:p>
          <w:p w14:paraId="0E6B5301" w14:textId="77777777" w:rsidR="00CE4BFD" w:rsidRPr="00677D56" w:rsidRDefault="00CE4BFD" w:rsidP="001E6709">
            <w:pPr>
              <w:rPr>
                <w:rFonts w:ascii="Arial" w:hAnsi="Arial" w:cs="Arial"/>
                <w:sz w:val="18"/>
              </w:rPr>
            </w:pPr>
          </w:p>
        </w:tc>
      </w:tr>
      <w:tr w:rsidR="009F546D" w:rsidRPr="00677D56" w14:paraId="5460D747" w14:textId="77777777">
        <w:trPr>
          <w:cantSplit/>
          <w:trHeight w:val="1530"/>
        </w:trPr>
        <w:tc>
          <w:tcPr>
            <w:tcW w:w="615" w:type="dxa"/>
            <w:tcBorders>
              <w:top w:val="single" w:sz="12" w:space="0" w:color="auto"/>
              <w:left w:val="single" w:sz="12" w:space="0" w:color="auto"/>
              <w:bottom w:val="single" w:sz="12" w:space="0" w:color="auto"/>
            </w:tcBorders>
          </w:tcPr>
          <w:p w14:paraId="53510180" w14:textId="77777777" w:rsidR="009F546D" w:rsidRPr="00677D56" w:rsidRDefault="00CE4BFD" w:rsidP="0032242F">
            <w:pPr>
              <w:rPr>
                <w:rFonts w:ascii="Arial" w:hAnsi="Arial" w:cs="Arial"/>
                <w:b/>
                <w:bCs/>
                <w:sz w:val="18"/>
              </w:rPr>
            </w:pPr>
            <w:r w:rsidRPr="00677D56">
              <w:rPr>
                <w:rFonts w:ascii="Arial" w:hAnsi="Arial" w:cs="Arial"/>
                <w:b/>
                <w:bCs/>
                <w:sz w:val="18"/>
              </w:rPr>
              <w:t>3.</w:t>
            </w:r>
            <w:r w:rsidR="002E46F8" w:rsidRPr="00677D56">
              <w:rPr>
                <w:rFonts w:ascii="Arial" w:hAnsi="Arial" w:cs="Arial"/>
                <w:b/>
                <w:bCs/>
                <w:sz w:val="18"/>
              </w:rPr>
              <w:t>4</w:t>
            </w:r>
          </w:p>
        </w:tc>
        <w:tc>
          <w:tcPr>
            <w:tcW w:w="9218" w:type="dxa"/>
            <w:tcBorders>
              <w:top w:val="single" w:sz="12" w:space="0" w:color="auto"/>
              <w:bottom w:val="single" w:sz="12" w:space="0" w:color="auto"/>
              <w:right w:val="single" w:sz="12" w:space="0" w:color="auto"/>
            </w:tcBorders>
            <w:vAlign w:val="center"/>
          </w:tcPr>
          <w:p w14:paraId="65B369AF" w14:textId="77777777" w:rsidR="009F546D" w:rsidRPr="00677D56" w:rsidRDefault="009F546D" w:rsidP="00F16C4B">
            <w:pPr>
              <w:pStyle w:val="BodyText2"/>
              <w:spacing w:after="0" w:line="240" w:lineRule="auto"/>
              <w:rPr>
                <w:rFonts w:ascii="Arial" w:hAnsi="Arial" w:cs="Arial"/>
                <w:sz w:val="18"/>
              </w:rPr>
            </w:pPr>
            <w:r w:rsidRPr="00677D56">
              <w:rPr>
                <w:rFonts w:ascii="Arial" w:hAnsi="Arial" w:cs="Arial"/>
                <w:sz w:val="18"/>
              </w:rPr>
              <w:t>Have any restrictive clauses in relation to your company’s Employer’s Liability, Public Liability or Professional Indemnity  Insurance policies been enforced in the last 5 years due to past Health &amp; Safety performance?</w:t>
            </w:r>
          </w:p>
          <w:p w14:paraId="2EEA44C7" w14:textId="77777777" w:rsidR="009F546D" w:rsidRPr="00677D56" w:rsidRDefault="009F546D" w:rsidP="009F546D">
            <w:pPr>
              <w:pStyle w:val="BodyText2"/>
              <w:spacing w:after="0" w:line="240" w:lineRule="auto"/>
              <w:rPr>
                <w:rFonts w:ascii="Arial" w:hAnsi="Arial" w:cs="Arial"/>
                <w:sz w:val="18"/>
              </w:rPr>
            </w:pPr>
          </w:p>
          <w:p w14:paraId="6C5D56D7" w14:textId="77777777" w:rsidR="009F546D" w:rsidRPr="00677D56" w:rsidRDefault="009F546D" w:rsidP="009F546D">
            <w:pPr>
              <w:pStyle w:val="BodyText2"/>
              <w:spacing w:after="0" w:line="240" w:lineRule="auto"/>
              <w:rPr>
                <w:rFonts w:ascii="Arial" w:hAnsi="Arial" w:cs="Arial"/>
              </w:rPr>
            </w:pPr>
            <w:r w:rsidRPr="00677D56">
              <w:rPr>
                <w:rFonts w:ascii="Arial" w:hAnsi="Arial" w:cs="Arial"/>
                <w:sz w:val="18"/>
              </w:rPr>
              <w:tab/>
            </w:r>
            <w:r w:rsidR="00EA33F4" w:rsidRPr="00677D56">
              <w:rPr>
                <w:rFonts w:ascii="Arial" w:hAnsi="Arial" w:cs="Arial"/>
                <w:sz w:val="18"/>
              </w:rPr>
              <w:fldChar w:fldCharType="begin">
                <w:ffData>
                  <w:name w:val="Check58"/>
                  <w:enabled/>
                  <w:calcOnExit w:val="0"/>
                  <w:checkBox>
                    <w:sizeAuto/>
                    <w:default w:val="0"/>
                  </w:checkBox>
                </w:ffData>
              </w:fldChar>
            </w:r>
            <w:bookmarkStart w:id="5" w:name="Check58"/>
            <w:r w:rsidRPr="00677D56">
              <w:rPr>
                <w:rFonts w:ascii="Arial" w:hAnsi="Arial" w:cs="Arial"/>
                <w:sz w:val="18"/>
              </w:rPr>
              <w:instrText xml:space="preserve"> FORMCHECKBOX </w:instrText>
            </w:r>
            <w:r w:rsidR="00EA33F4" w:rsidRPr="00677D56">
              <w:rPr>
                <w:rFonts w:ascii="Arial" w:hAnsi="Arial" w:cs="Arial"/>
                <w:sz w:val="18"/>
              </w:rPr>
            </w:r>
            <w:r w:rsidR="00EA33F4" w:rsidRPr="00677D56">
              <w:rPr>
                <w:rFonts w:ascii="Arial" w:hAnsi="Arial" w:cs="Arial"/>
                <w:sz w:val="18"/>
              </w:rPr>
              <w:fldChar w:fldCharType="separate"/>
            </w:r>
            <w:r w:rsidR="00EA33F4" w:rsidRPr="00677D56">
              <w:rPr>
                <w:rFonts w:ascii="Arial" w:hAnsi="Arial" w:cs="Arial"/>
                <w:sz w:val="18"/>
              </w:rPr>
              <w:fldChar w:fldCharType="end"/>
            </w:r>
            <w:bookmarkEnd w:id="5"/>
            <w:r w:rsidRPr="00677D56">
              <w:rPr>
                <w:rFonts w:ascii="Arial" w:hAnsi="Arial" w:cs="Arial"/>
                <w:sz w:val="18"/>
              </w:rPr>
              <w:tab/>
              <w:t>If yes please provide full details.</w:t>
            </w:r>
            <w:r w:rsidRPr="00677D56">
              <w:rPr>
                <w:rFonts w:ascii="Arial" w:hAnsi="Arial" w:cs="Arial"/>
                <w:sz w:val="18"/>
              </w:rPr>
              <w:tab/>
            </w:r>
            <w:r w:rsidRPr="00677D56">
              <w:rPr>
                <w:rFonts w:ascii="Arial" w:hAnsi="Arial" w:cs="Arial"/>
              </w:rPr>
              <w:tab/>
            </w:r>
          </w:p>
          <w:p w14:paraId="53D95A0F" w14:textId="77777777" w:rsidR="009F546D" w:rsidRPr="00677D56" w:rsidRDefault="009F546D" w:rsidP="009F546D">
            <w:pPr>
              <w:pStyle w:val="BodyText2"/>
              <w:spacing w:after="0" w:line="240" w:lineRule="auto"/>
              <w:rPr>
                <w:rFonts w:ascii="Arial" w:hAnsi="Arial" w:cs="Arial"/>
              </w:rPr>
            </w:pPr>
          </w:p>
        </w:tc>
      </w:tr>
    </w:tbl>
    <w:p w14:paraId="222F92DD" w14:textId="77777777" w:rsidR="00397BDF" w:rsidRPr="00677D56" w:rsidRDefault="00397BDF" w:rsidP="0031497D">
      <w:pPr>
        <w:rPr>
          <w:rFonts w:ascii="Arial" w:hAnsi="Arial" w:cs="Arial"/>
          <w:sz w:val="22"/>
        </w:rPr>
      </w:pPr>
    </w:p>
    <w:p w14:paraId="276A0EF8" w14:textId="4621BD04" w:rsidR="00BB50C4" w:rsidRDefault="00BB50C4" w:rsidP="006349D0">
      <w:pPr>
        <w:rPr>
          <w:rFonts w:ascii="Arial" w:hAnsi="Arial" w:cs="Arial"/>
          <w:sz w:val="22"/>
        </w:rPr>
      </w:pPr>
    </w:p>
    <w:p w14:paraId="5E922407" w14:textId="2461A9F3" w:rsidR="00811E5D" w:rsidRPr="00204A5B" w:rsidRDefault="00716B46" w:rsidP="00CD54D6">
      <w:pPr>
        <w:overflowPunct/>
        <w:autoSpaceDE/>
        <w:autoSpaceDN/>
        <w:adjustRightInd/>
        <w:textAlignment w:val="auto"/>
        <w:rPr>
          <w:rFonts w:asciiTheme="minorHAnsi" w:hAnsiTheme="minorHAnsi" w:cstheme="minorHAnsi"/>
          <w:sz w:val="22"/>
        </w:rPr>
      </w:pPr>
      <w:r>
        <w:rPr>
          <w:rFonts w:asciiTheme="minorHAnsi" w:hAnsiTheme="minorHAnsi" w:cstheme="minorHAnsi"/>
          <w:b/>
          <w:bCs/>
          <w:szCs w:val="22"/>
        </w:rPr>
        <w:br w:type="page"/>
      </w:r>
    </w:p>
    <w:sectPr w:rsidR="00811E5D" w:rsidRPr="00204A5B" w:rsidSect="0068337A">
      <w:footerReference w:type="even" r:id="rId18"/>
      <w:footerReference w:type="default" r:id="rId19"/>
      <w:headerReference w:type="first" r:id="rId20"/>
      <w:pgSz w:w="11906" w:h="16838"/>
      <w:pgMar w:top="1276" w:right="1191" w:bottom="851" w:left="119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70D77" w14:textId="77777777" w:rsidR="00AF6526" w:rsidRDefault="00AF6526">
      <w:r>
        <w:separator/>
      </w:r>
    </w:p>
  </w:endnote>
  <w:endnote w:type="continuationSeparator" w:id="0">
    <w:p w14:paraId="0ABF5673" w14:textId="77777777" w:rsidR="00AF6526" w:rsidRDefault="00AF6526">
      <w:r>
        <w:continuationSeparator/>
      </w:r>
    </w:p>
  </w:endnote>
  <w:endnote w:type="continuationNotice" w:id="1">
    <w:p w14:paraId="41237F90" w14:textId="77777777" w:rsidR="00AF6526" w:rsidRDefault="00AF65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E3FC4" w14:textId="2F24711A" w:rsidR="00907563" w:rsidRDefault="009075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766B5">
      <w:rPr>
        <w:rStyle w:val="PageNumber"/>
        <w:noProof/>
      </w:rPr>
      <w:t>2</w:t>
    </w:r>
    <w:r>
      <w:rPr>
        <w:rStyle w:val="PageNumber"/>
      </w:rPr>
      <w:fldChar w:fldCharType="end"/>
    </w:r>
  </w:p>
  <w:p w14:paraId="0711129B" w14:textId="77777777" w:rsidR="00907563" w:rsidRDefault="00907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9249" w14:textId="77777777" w:rsidR="00907563" w:rsidRDefault="00907563" w:rsidP="00554B31">
    <w:pPr>
      <w:pStyle w:val="Footer"/>
      <w:jc w:val="right"/>
    </w:pPr>
    <w:r>
      <w:rPr>
        <w:rStyle w:val="PageNumber"/>
      </w:rPr>
      <w:fldChar w:fldCharType="begin"/>
    </w:r>
    <w:r>
      <w:rPr>
        <w:rStyle w:val="PageNumber"/>
      </w:rPr>
      <w:instrText xml:space="preserve"> PAGE </w:instrText>
    </w:r>
    <w:r>
      <w:rPr>
        <w:rStyle w:val="PageNumber"/>
      </w:rPr>
      <w:fldChar w:fldCharType="separate"/>
    </w:r>
    <w:r w:rsidR="000D76BE">
      <w:rPr>
        <w:rStyle w:val="PageNumber"/>
        <w:noProof/>
      </w:rPr>
      <w:t>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0D76BE">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82E46" w14:textId="77777777" w:rsidR="00AF6526" w:rsidRDefault="00AF6526">
      <w:r>
        <w:separator/>
      </w:r>
    </w:p>
  </w:footnote>
  <w:footnote w:type="continuationSeparator" w:id="0">
    <w:p w14:paraId="44798254" w14:textId="77777777" w:rsidR="00AF6526" w:rsidRDefault="00AF6526">
      <w:r>
        <w:continuationSeparator/>
      </w:r>
    </w:p>
  </w:footnote>
  <w:footnote w:type="continuationNotice" w:id="1">
    <w:p w14:paraId="30AF72DA" w14:textId="77777777" w:rsidR="00AF6526" w:rsidRDefault="00AF65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CB90" w14:textId="2E260A7A" w:rsidR="000766B5" w:rsidRPr="004F143E" w:rsidRDefault="000766B5" w:rsidP="000766B5">
    <w:pPr>
      <w:ind w:left="-709" w:right="-897"/>
      <w:jc w:val="right"/>
      <w:rPr>
        <w:rFonts w:ascii="Arial" w:hAnsi="Arial" w:cs="Arial"/>
        <w:color w:val="6666FF"/>
        <w:sz w:val="16"/>
        <w:szCs w:val="16"/>
      </w:rPr>
    </w:pPr>
  </w:p>
  <w:p w14:paraId="27A88A6A" w14:textId="77777777" w:rsidR="008738F6" w:rsidRDefault="008738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5E97"/>
    <w:multiLevelType w:val="hybridMultilevel"/>
    <w:tmpl w:val="BFD26B8C"/>
    <w:lvl w:ilvl="0" w:tplc="03A2BE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357655"/>
    <w:multiLevelType w:val="singleLevel"/>
    <w:tmpl w:val="BF36EC88"/>
    <w:lvl w:ilvl="0">
      <w:start w:val="1"/>
      <w:numFmt w:val="decimal"/>
      <w:lvlText w:val="%1."/>
      <w:lvlJc w:val="left"/>
      <w:pPr>
        <w:tabs>
          <w:tab w:val="num" w:pos="360"/>
        </w:tabs>
        <w:ind w:left="360" w:hanging="360"/>
      </w:pPr>
      <w:rPr>
        <w:rFonts w:hint="default"/>
      </w:rPr>
    </w:lvl>
  </w:abstractNum>
  <w:abstractNum w:abstractNumId="2" w15:restartNumberingAfterBreak="0">
    <w:nsid w:val="126C6AFF"/>
    <w:multiLevelType w:val="hybridMultilevel"/>
    <w:tmpl w:val="EAECE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70D7E"/>
    <w:multiLevelType w:val="hybridMultilevel"/>
    <w:tmpl w:val="8AF0B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323C2"/>
    <w:multiLevelType w:val="multilevel"/>
    <w:tmpl w:val="E41CA4A0"/>
    <w:lvl w:ilvl="0">
      <w:start w:val="11"/>
      <w:numFmt w:val="decimal"/>
      <w:lvlText w:val="%1."/>
      <w:lvlJc w:val="left"/>
      <w:pPr>
        <w:tabs>
          <w:tab w:val="num" w:pos="780"/>
        </w:tabs>
        <w:ind w:left="780" w:hanging="360"/>
      </w:pPr>
      <w:rPr>
        <w:rFonts w:hint="default"/>
      </w:rPr>
    </w:lvl>
    <w:lvl w:ilvl="1">
      <w:start w:val="1"/>
      <w:numFmt w:val="decimal"/>
      <w:lvlText w:val="%1.%2"/>
      <w:lvlJc w:val="left"/>
      <w:pPr>
        <w:tabs>
          <w:tab w:val="num" w:pos="2178"/>
        </w:tabs>
        <w:ind w:left="2178" w:hanging="1398"/>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220"/>
        </w:tabs>
        <w:ind w:left="2220" w:hanging="72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300"/>
        </w:tabs>
        <w:ind w:left="3300" w:hanging="1080"/>
      </w:pPr>
      <w:rPr>
        <w:rFonts w:hint="default"/>
      </w:rPr>
    </w:lvl>
    <w:lvl w:ilvl="6">
      <w:start w:val="1"/>
      <w:numFmt w:val="decimal"/>
      <w:lvlText w:val="%1.%2.%3.%4.%5.%6.%7."/>
      <w:lvlJc w:val="left"/>
      <w:pPr>
        <w:tabs>
          <w:tab w:val="num" w:pos="4020"/>
        </w:tabs>
        <w:ind w:left="402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00"/>
        </w:tabs>
        <w:ind w:left="5100" w:hanging="1800"/>
      </w:pPr>
      <w:rPr>
        <w:rFonts w:hint="default"/>
      </w:rPr>
    </w:lvl>
  </w:abstractNum>
  <w:abstractNum w:abstractNumId="5" w15:restartNumberingAfterBreak="0">
    <w:nsid w:val="1EA604E3"/>
    <w:multiLevelType w:val="multilevel"/>
    <w:tmpl w:val="A6C2F9A6"/>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720"/>
        </w:tabs>
        <w:ind w:left="720" w:hanging="720"/>
      </w:pPr>
      <w:rPr>
        <w:u w:val="none"/>
      </w:rPr>
    </w:lvl>
    <w:lvl w:ilvl="2">
      <w:start w:val="1"/>
      <w:numFmt w:val="decimal"/>
      <w:pStyle w:val="MRheading3"/>
      <w:lvlText w:val="%1.%2.%3"/>
      <w:lvlJc w:val="left"/>
      <w:pPr>
        <w:tabs>
          <w:tab w:val="num" w:pos="1800"/>
        </w:tabs>
        <w:ind w:left="1800"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6" w15:restartNumberingAfterBreak="0">
    <w:nsid w:val="1EF13F72"/>
    <w:multiLevelType w:val="multilevel"/>
    <w:tmpl w:val="8AE054A8"/>
    <w:lvl w:ilvl="0">
      <w:start w:val="1"/>
      <w:numFmt w:val="decimal"/>
      <w:pStyle w:val="Heading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22B24D5D"/>
    <w:multiLevelType w:val="hybridMultilevel"/>
    <w:tmpl w:val="7C008CD8"/>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EA28D6"/>
    <w:multiLevelType w:val="hybridMultilevel"/>
    <w:tmpl w:val="99FCD9D6"/>
    <w:lvl w:ilvl="0" w:tplc="0809000F">
      <w:start w:val="1"/>
      <w:numFmt w:val="decimal"/>
      <w:lvlText w:val="%1."/>
      <w:lvlJc w:val="left"/>
      <w:pPr>
        <w:tabs>
          <w:tab w:val="num" w:pos="1287"/>
        </w:tabs>
        <w:ind w:left="1287" w:hanging="360"/>
      </w:p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9" w15:restartNumberingAfterBreak="0">
    <w:nsid w:val="326341AD"/>
    <w:multiLevelType w:val="hybridMultilevel"/>
    <w:tmpl w:val="50C887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3F44B7A"/>
    <w:multiLevelType w:val="hybridMultilevel"/>
    <w:tmpl w:val="B8FA0604"/>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5054D5E"/>
    <w:multiLevelType w:val="hybridMultilevel"/>
    <w:tmpl w:val="B232A662"/>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F11127"/>
    <w:multiLevelType w:val="hybridMultilevel"/>
    <w:tmpl w:val="38CAF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C399B"/>
    <w:multiLevelType w:val="multilevel"/>
    <w:tmpl w:val="6624135A"/>
    <w:lvl w:ilvl="0">
      <w:start w:val="1"/>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BAB51DC"/>
    <w:multiLevelType w:val="hybridMultilevel"/>
    <w:tmpl w:val="DC8210FA"/>
    <w:lvl w:ilvl="0" w:tplc="FFFFFFFF">
      <w:start w:val="1"/>
      <w:numFmt w:val="lowerLetter"/>
      <w:lvlText w:val="%1)"/>
      <w:lvlJc w:val="left"/>
      <w:pPr>
        <w:tabs>
          <w:tab w:val="num" w:pos="1440"/>
        </w:tabs>
        <w:ind w:left="1440" w:hanging="36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5" w15:restartNumberingAfterBreak="0">
    <w:nsid w:val="4F2E5B58"/>
    <w:multiLevelType w:val="hybridMultilevel"/>
    <w:tmpl w:val="D3422834"/>
    <w:lvl w:ilvl="0" w:tplc="1098DCFA">
      <w:start w:val="4"/>
      <w:numFmt w:val="decimal"/>
      <w:lvlText w:val="%1."/>
      <w:lvlJc w:val="left"/>
      <w:pPr>
        <w:tabs>
          <w:tab w:val="num" w:pos="1020"/>
        </w:tabs>
        <w:ind w:left="1020" w:hanging="660"/>
      </w:pPr>
      <w:rPr>
        <w:rFonts w:hint="default"/>
      </w:rPr>
    </w:lvl>
    <w:lvl w:ilvl="1" w:tplc="1466EE8A" w:tentative="1">
      <w:start w:val="1"/>
      <w:numFmt w:val="lowerLetter"/>
      <w:lvlText w:val="%2."/>
      <w:lvlJc w:val="left"/>
      <w:pPr>
        <w:tabs>
          <w:tab w:val="num" w:pos="1440"/>
        </w:tabs>
        <w:ind w:left="1440" w:hanging="360"/>
      </w:pPr>
    </w:lvl>
    <w:lvl w:ilvl="2" w:tplc="A956FB7C" w:tentative="1">
      <w:start w:val="1"/>
      <w:numFmt w:val="lowerRoman"/>
      <w:lvlText w:val="%3."/>
      <w:lvlJc w:val="right"/>
      <w:pPr>
        <w:tabs>
          <w:tab w:val="num" w:pos="2160"/>
        </w:tabs>
        <w:ind w:left="2160" w:hanging="180"/>
      </w:pPr>
    </w:lvl>
    <w:lvl w:ilvl="3" w:tplc="91480ADA" w:tentative="1">
      <w:start w:val="1"/>
      <w:numFmt w:val="decimal"/>
      <w:lvlText w:val="%4."/>
      <w:lvlJc w:val="left"/>
      <w:pPr>
        <w:tabs>
          <w:tab w:val="num" w:pos="2880"/>
        </w:tabs>
        <w:ind w:left="2880" w:hanging="360"/>
      </w:pPr>
    </w:lvl>
    <w:lvl w:ilvl="4" w:tplc="BD1A2F12" w:tentative="1">
      <w:start w:val="1"/>
      <w:numFmt w:val="lowerLetter"/>
      <w:lvlText w:val="%5."/>
      <w:lvlJc w:val="left"/>
      <w:pPr>
        <w:tabs>
          <w:tab w:val="num" w:pos="3600"/>
        </w:tabs>
        <w:ind w:left="3600" w:hanging="360"/>
      </w:pPr>
    </w:lvl>
    <w:lvl w:ilvl="5" w:tplc="3182B466" w:tentative="1">
      <w:start w:val="1"/>
      <w:numFmt w:val="lowerRoman"/>
      <w:lvlText w:val="%6."/>
      <w:lvlJc w:val="right"/>
      <w:pPr>
        <w:tabs>
          <w:tab w:val="num" w:pos="4320"/>
        </w:tabs>
        <w:ind w:left="4320" w:hanging="180"/>
      </w:pPr>
    </w:lvl>
    <w:lvl w:ilvl="6" w:tplc="58D2C16A" w:tentative="1">
      <w:start w:val="1"/>
      <w:numFmt w:val="decimal"/>
      <w:lvlText w:val="%7."/>
      <w:lvlJc w:val="left"/>
      <w:pPr>
        <w:tabs>
          <w:tab w:val="num" w:pos="5040"/>
        </w:tabs>
        <w:ind w:left="5040" w:hanging="360"/>
      </w:pPr>
    </w:lvl>
    <w:lvl w:ilvl="7" w:tplc="A21EC502" w:tentative="1">
      <w:start w:val="1"/>
      <w:numFmt w:val="lowerLetter"/>
      <w:lvlText w:val="%8."/>
      <w:lvlJc w:val="left"/>
      <w:pPr>
        <w:tabs>
          <w:tab w:val="num" w:pos="5760"/>
        </w:tabs>
        <w:ind w:left="5760" w:hanging="360"/>
      </w:pPr>
    </w:lvl>
    <w:lvl w:ilvl="8" w:tplc="8110BA1C" w:tentative="1">
      <w:start w:val="1"/>
      <w:numFmt w:val="lowerRoman"/>
      <w:lvlText w:val="%9."/>
      <w:lvlJc w:val="right"/>
      <w:pPr>
        <w:tabs>
          <w:tab w:val="num" w:pos="6480"/>
        </w:tabs>
        <w:ind w:left="6480" w:hanging="180"/>
      </w:pPr>
    </w:lvl>
  </w:abstractNum>
  <w:abstractNum w:abstractNumId="16" w15:restartNumberingAfterBreak="0">
    <w:nsid w:val="54865050"/>
    <w:multiLevelType w:val="hybridMultilevel"/>
    <w:tmpl w:val="885CB3A6"/>
    <w:lvl w:ilvl="0" w:tplc="0809000F">
      <w:start w:val="1"/>
      <w:numFmt w:val="bullet"/>
      <w:lvlText w:val=""/>
      <w:lvlJc w:val="left"/>
      <w:pPr>
        <w:tabs>
          <w:tab w:val="num" w:pos="360"/>
        </w:tabs>
        <w:ind w:left="357" w:hanging="357"/>
      </w:pPr>
      <w:rPr>
        <w:rFonts w:ascii="Symbol" w:hAnsi="Symbol" w:hint="default"/>
      </w:rPr>
    </w:lvl>
    <w:lvl w:ilvl="1" w:tplc="08090019">
      <w:start w:val="1"/>
      <w:numFmt w:val="bullet"/>
      <w:lvlText w:val=""/>
      <w:lvlJc w:val="left"/>
      <w:pPr>
        <w:tabs>
          <w:tab w:val="num" w:pos="1440"/>
        </w:tabs>
        <w:ind w:left="1440" w:hanging="360"/>
      </w:pPr>
      <w:rPr>
        <w:rFonts w:ascii="Wingdings" w:hAnsi="Wingdings"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9A3F57"/>
    <w:multiLevelType w:val="hybridMultilevel"/>
    <w:tmpl w:val="6CB845A6"/>
    <w:lvl w:ilvl="0" w:tplc="DE42492C">
      <w:start w:val="2"/>
      <w:numFmt w:val="decimal"/>
      <w:lvlText w:val="%1"/>
      <w:lvlJc w:val="left"/>
      <w:pPr>
        <w:tabs>
          <w:tab w:val="num" w:pos="720"/>
        </w:tabs>
        <w:ind w:left="720" w:hanging="360"/>
      </w:pPr>
      <w:rPr>
        <w:rFonts w:hint="default"/>
      </w:rPr>
    </w:lvl>
    <w:lvl w:ilvl="1" w:tplc="8DDEEF32" w:tentative="1">
      <w:start w:val="1"/>
      <w:numFmt w:val="lowerLetter"/>
      <w:lvlText w:val="%2."/>
      <w:lvlJc w:val="left"/>
      <w:pPr>
        <w:tabs>
          <w:tab w:val="num" w:pos="1440"/>
        </w:tabs>
        <w:ind w:left="1440" w:hanging="360"/>
      </w:pPr>
    </w:lvl>
    <w:lvl w:ilvl="2" w:tplc="04D6C0CE" w:tentative="1">
      <w:start w:val="1"/>
      <w:numFmt w:val="lowerRoman"/>
      <w:lvlText w:val="%3."/>
      <w:lvlJc w:val="right"/>
      <w:pPr>
        <w:tabs>
          <w:tab w:val="num" w:pos="2160"/>
        </w:tabs>
        <w:ind w:left="2160" w:hanging="180"/>
      </w:pPr>
    </w:lvl>
    <w:lvl w:ilvl="3" w:tplc="27B246DA" w:tentative="1">
      <w:start w:val="1"/>
      <w:numFmt w:val="decimal"/>
      <w:lvlText w:val="%4."/>
      <w:lvlJc w:val="left"/>
      <w:pPr>
        <w:tabs>
          <w:tab w:val="num" w:pos="2880"/>
        </w:tabs>
        <w:ind w:left="2880" w:hanging="360"/>
      </w:pPr>
    </w:lvl>
    <w:lvl w:ilvl="4" w:tplc="7B6A1FA6" w:tentative="1">
      <w:start w:val="1"/>
      <w:numFmt w:val="lowerLetter"/>
      <w:lvlText w:val="%5."/>
      <w:lvlJc w:val="left"/>
      <w:pPr>
        <w:tabs>
          <w:tab w:val="num" w:pos="3600"/>
        </w:tabs>
        <w:ind w:left="3600" w:hanging="360"/>
      </w:pPr>
    </w:lvl>
    <w:lvl w:ilvl="5" w:tplc="7AEAD216" w:tentative="1">
      <w:start w:val="1"/>
      <w:numFmt w:val="lowerRoman"/>
      <w:lvlText w:val="%6."/>
      <w:lvlJc w:val="right"/>
      <w:pPr>
        <w:tabs>
          <w:tab w:val="num" w:pos="4320"/>
        </w:tabs>
        <w:ind w:left="4320" w:hanging="180"/>
      </w:pPr>
    </w:lvl>
    <w:lvl w:ilvl="6" w:tplc="5532CC7C" w:tentative="1">
      <w:start w:val="1"/>
      <w:numFmt w:val="decimal"/>
      <w:lvlText w:val="%7."/>
      <w:lvlJc w:val="left"/>
      <w:pPr>
        <w:tabs>
          <w:tab w:val="num" w:pos="5040"/>
        </w:tabs>
        <w:ind w:left="5040" w:hanging="360"/>
      </w:pPr>
    </w:lvl>
    <w:lvl w:ilvl="7" w:tplc="2A9276C4" w:tentative="1">
      <w:start w:val="1"/>
      <w:numFmt w:val="lowerLetter"/>
      <w:lvlText w:val="%8."/>
      <w:lvlJc w:val="left"/>
      <w:pPr>
        <w:tabs>
          <w:tab w:val="num" w:pos="5760"/>
        </w:tabs>
        <w:ind w:left="5760" w:hanging="360"/>
      </w:pPr>
    </w:lvl>
    <w:lvl w:ilvl="8" w:tplc="DB62F4FC" w:tentative="1">
      <w:start w:val="1"/>
      <w:numFmt w:val="lowerRoman"/>
      <w:lvlText w:val="%9."/>
      <w:lvlJc w:val="right"/>
      <w:pPr>
        <w:tabs>
          <w:tab w:val="num" w:pos="6480"/>
        </w:tabs>
        <w:ind w:left="6480" w:hanging="180"/>
      </w:pPr>
    </w:lvl>
  </w:abstractNum>
  <w:abstractNum w:abstractNumId="18" w15:restartNumberingAfterBreak="0">
    <w:nsid w:val="55E87034"/>
    <w:multiLevelType w:val="hybridMultilevel"/>
    <w:tmpl w:val="A9140B70"/>
    <w:lvl w:ilvl="0" w:tplc="5E765530">
      <w:start w:val="1"/>
      <w:numFmt w:val="bullet"/>
      <w:lvlText w:val=""/>
      <w:lvlJc w:val="left"/>
      <w:pPr>
        <w:tabs>
          <w:tab w:val="num" w:pos="360"/>
        </w:tabs>
        <w:ind w:left="357"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D5714F"/>
    <w:multiLevelType w:val="multilevel"/>
    <w:tmpl w:val="68F4ED82"/>
    <w:lvl w:ilvl="0">
      <w:start w:val="8"/>
      <w:numFmt w:val="decimal"/>
      <w:lvlText w:val="%1"/>
      <w:lvlJc w:val="left"/>
      <w:pPr>
        <w:tabs>
          <w:tab w:val="num" w:pos="360"/>
        </w:tabs>
        <w:ind w:left="360" w:hanging="360"/>
      </w:pPr>
      <w:rPr>
        <w:rFonts w:hint="default"/>
        <w:color w:val="auto"/>
      </w:rPr>
    </w:lvl>
    <w:lvl w:ilvl="1">
      <w:start w:val="5"/>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0" w15:restartNumberingAfterBreak="0">
    <w:nsid w:val="6485063E"/>
    <w:multiLevelType w:val="hybridMultilevel"/>
    <w:tmpl w:val="68D63034"/>
    <w:lvl w:ilvl="0" w:tplc="F758AE18">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996975"/>
    <w:multiLevelType w:val="singleLevel"/>
    <w:tmpl w:val="E3A4B554"/>
    <w:lvl w:ilvl="0">
      <w:start w:val="1"/>
      <w:numFmt w:val="lowerLetter"/>
      <w:lvlText w:val="%1) "/>
      <w:legacy w:legacy="1" w:legacySpace="0" w:legacyIndent="283"/>
      <w:lvlJc w:val="left"/>
      <w:pPr>
        <w:ind w:left="1003" w:hanging="283"/>
      </w:pPr>
      <w:rPr>
        <w:rFonts w:ascii="Times New Roman" w:hAnsi="Times New Roman" w:hint="default"/>
        <w:b w:val="0"/>
        <w:i w:val="0"/>
        <w:sz w:val="24"/>
        <w:u w:val="none"/>
      </w:rPr>
    </w:lvl>
  </w:abstractNum>
  <w:abstractNum w:abstractNumId="22" w15:restartNumberingAfterBreak="0">
    <w:nsid w:val="6D702BC9"/>
    <w:multiLevelType w:val="hybridMultilevel"/>
    <w:tmpl w:val="CC627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223884"/>
    <w:multiLevelType w:val="hybridMultilevel"/>
    <w:tmpl w:val="BADE815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21864B2"/>
    <w:multiLevelType w:val="hybridMultilevel"/>
    <w:tmpl w:val="73D07414"/>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49585E"/>
    <w:multiLevelType w:val="multilevel"/>
    <w:tmpl w:val="E56C1244"/>
    <w:lvl w:ilvl="0">
      <w:start w:val="1"/>
      <w:numFmt w:val="decimal"/>
      <w:pStyle w:val="BBHeading1"/>
      <w:lvlText w:val="%1."/>
      <w:lvlJc w:val="left"/>
      <w:pPr>
        <w:tabs>
          <w:tab w:val="num" w:pos="720"/>
        </w:tabs>
        <w:ind w:left="720" w:hanging="720"/>
      </w:pPr>
      <w:rPr>
        <w:rFonts w:hint="default"/>
        <w:b w:val="0"/>
        <w:i w:val="0"/>
      </w:rPr>
    </w:lvl>
    <w:lvl w:ilvl="1">
      <w:start w:val="1"/>
      <w:numFmt w:val="decimal"/>
      <w:pStyle w:val="BBHeading2"/>
      <w:lvlText w:val="%1.%2"/>
      <w:lvlJc w:val="left"/>
      <w:pPr>
        <w:tabs>
          <w:tab w:val="num" w:pos="720"/>
        </w:tabs>
        <w:ind w:left="720" w:hanging="720"/>
      </w:pPr>
      <w:rPr>
        <w:rFonts w:hint="default"/>
        <w:b w:val="0"/>
        <w:i w:val="0"/>
      </w:rPr>
    </w:lvl>
    <w:lvl w:ilvl="2">
      <w:start w:val="1"/>
      <w:numFmt w:val="decimal"/>
      <w:pStyle w:val="BBHeading3"/>
      <w:lvlText w:val="%1.%2.%3"/>
      <w:lvlJc w:val="left"/>
      <w:pPr>
        <w:tabs>
          <w:tab w:val="num" w:pos="1622"/>
        </w:tabs>
        <w:ind w:left="1622" w:hanging="902"/>
      </w:pPr>
      <w:rPr>
        <w:rFonts w:hint="default"/>
        <w:b w:val="0"/>
        <w:i w:val="0"/>
      </w:rPr>
    </w:lvl>
    <w:lvl w:ilvl="3">
      <w:start w:val="1"/>
      <w:numFmt w:val="decimal"/>
      <w:pStyle w:val="BBHeading4"/>
      <w:lvlText w:val="%1.%2.%3.%4"/>
      <w:lvlJc w:val="left"/>
      <w:pPr>
        <w:tabs>
          <w:tab w:val="num" w:pos="2699"/>
        </w:tabs>
        <w:ind w:left="2699" w:hanging="1077"/>
      </w:pPr>
      <w:rPr>
        <w:rFonts w:hint="default"/>
        <w:b w:val="0"/>
        <w:i w:val="0"/>
      </w:rPr>
    </w:lvl>
    <w:lvl w:ilvl="4">
      <w:start w:val="1"/>
      <w:numFmt w:val="lowerLetter"/>
      <w:pStyle w:val="BBHeading5"/>
      <w:lvlText w:val="(%5)"/>
      <w:lvlJc w:val="left"/>
      <w:pPr>
        <w:tabs>
          <w:tab w:val="num" w:pos="2699"/>
        </w:tabs>
        <w:ind w:left="2699" w:hanging="1077"/>
      </w:pPr>
      <w:rPr>
        <w:rFonts w:hint="default"/>
        <w:b w:val="0"/>
        <w:i w:val="0"/>
      </w:rPr>
    </w:lvl>
    <w:lvl w:ilvl="5">
      <w:start w:val="1"/>
      <w:numFmt w:val="lowerRoman"/>
      <w:pStyle w:val="BBHeading6"/>
      <w:lvlText w:val="(%6)"/>
      <w:lvlJc w:val="left"/>
      <w:pPr>
        <w:tabs>
          <w:tab w:val="num" w:pos="3597"/>
        </w:tabs>
        <w:ind w:left="3238" w:hanging="539"/>
      </w:pPr>
      <w:rPr>
        <w:rFonts w:hint="default"/>
        <w:b w:val="0"/>
        <w:i w:val="0"/>
      </w:rPr>
    </w:lvl>
    <w:lvl w:ilvl="6">
      <w:start w:val="1"/>
      <w:numFmt w:val="upperLetter"/>
      <w:pStyle w:val="BBHeading7"/>
      <w:lvlText w:val="(%7)"/>
      <w:lvlJc w:val="left"/>
      <w:pPr>
        <w:tabs>
          <w:tab w:val="num" w:pos="3907"/>
        </w:tabs>
        <w:ind w:left="3907" w:hanging="675"/>
      </w:pPr>
      <w:rPr>
        <w:rFonts w:hint="default"/>
        <w:b w:val="0"/>
        <w:i w:val="0"/>
      </w:rPr>
    </w:lvl>
    <w:lvl w:ilvl="7">
      <w:start w:val="1"/>
      <w:numFmt w:val="upperRoman"/>
      <w:pStyle w:val="BBHeading8"/>
      <w:lvlText w:val="(%8)"/>
      <w:lvlJc w:val="left"/>
      <w:pPr>
        <w:tabs>
          <w:tab w:val="num" w:pos="4581"/>
        </w:tabs>
        <w:ind w:left="4581" w:hanging="674"/>
      </w:pPr>
      <w:rPr>
        <w:rFonts w:hint="default"/>
        <w:b w:val="0"/>
        <w:i w:val="0"/>
      </w:rPr>
    </w:lvl>
    <w:lvl w:ilvl="8">
      <w:start w:val="1"/>
      <w:numFmt w:val="upperRoman"/>
      <w:pStyle w:val="BBHeading9"/>
      <w:lvlText w:val="(%9)"/>
      <w:lvlJc w:val="left"/>
      <w:pPr>
        <w:tabs>
          <w:tab w:val="num" w:pos="7198"/>
        </w:tabs>
        <w:ind w:left="6838" w:hanging="720"/>
      </w:pPr>
      <w:rPr>
        <w:rFonts w:hint="default"/>
        <w:b w:val="0"/>
        <w:i w:val="0"/>
      </w:rPr>
    </w:lvl>
  </w:abstractNum>
  <w:num w:numId="1" w16cid:durableId="514464027">
    <w:abstractNumId w:val="21"/>
  </w:num>
  <w:num w:numId="2" w16cid:durableId="1130631221">
    <w:abstractNumId w:val="21"/>
    <w:lvlOverride w:ilvl="0">
      <w:lvl w:ilvl="0">
        <w:start w:val="2"/>
        <w:numFmt w:val="lowerLetter"/>
        <w:lvlText w:val="%1) "/>
        <w:legacy w:legacy="1" w:legacySpace="0" w:legacyIndent="283"/>
        <w:lvlJc w:val="left"/>
        <w:pPr>
          <w:ind w:left="1003" w:hanging="283"/>
        </w:pPr>
        <w:rPr>
          <w:rFonts w:ascii="Times New Roman" w:hAnsi="Times New Roman" w:hint="default"/>
          <w:b w:val="0"/>
          <w:i w:val="0"/>
          <w:sz w:val="24"/>
          <w:u w:val="none"/>
        </w:rPr>
      </w:lvl>
    </w:lvlOverride>
  </w:num>
  <w:num w:numId="3" w16cid:durableId="1314334411">
    <w:abstractNumId w:val="14"/>
  </w:num>
  <w:num w:numId="4" w16cid:durableId="271712807">
    <w:abstractNumId w:val="15"/>
  </w:num>
  <w:num w:numId="5" w16cid:durableId="24407423">
    <w:abstractNumId w:val="1"/>
  </w:num>
  <w:num w:numId="6" w16cid:durableId="1283725553">
    <w:abstractNumId w:val="5"/>
  </w:num>
  <w:num w:numId="7" w16cid:durableId="992949001">
    <w:abstractNumId w:val="17"/>
  </w:num>
  <w:num w:numId="8" w16cid:durableId="99762105">
    <w:abstractNumId w:val="7"/>
  </w:num>
  <w:num w:numId="9" w16cid:durableId="1041320354">
    <w:abstractNumId w:val="16"/>
  </w:num>
  <w:num w:numId="10" w16cid:durableId="703218224">
    <w:abstractNumId w:val="11"/>
  </w:num>
  <w:num w:numId="11" w16cid:durableId="722796721">
    <w:abstractNumId w:val="18"/>
  </w:num>
  <w:num w:numId="12" w16cid:durableId="2029482754">
    <w:abstractNumId w:val="6"/>
  </w:num>
  <w:num w:numId="13" w16cid:durableId="31731834">
    <w:abstractNumId w:val="4"/>
  </w:num>
  <w:num w:numId="14" w16cid:durableId="2126844251">
    <w:abstractNumId w:val="19"/>
  </w:num>
  <w:num w:numId="15" w16cid:durableId="242838480">
    <w:abstractNumId w:val="25"/>
  </w:num>
  <w:num w:numId="16" w16cid:durableId="955216089">
    <w:abstractNumId w:val="8"/>
  </w:num>
  <w:num w:numId="17" w16cid:durableId="821309028">
    <w:abstractNumId w:val="22"/>
  </w:num>
  <w:num w:numId="18" w16cid:durableId="348066177">
    <w:abstractNumId w:val="12"/>
  </w:num>
  <w:num w:numId="19" w16cid:durableId="2129742208">
    <w:abstractNumId w:val="24"/>
  </w:num>
  <w:num w:numId="20" w16cid:durableId="760033074">
    <w:abstractNumId w:val="10"/>
  </w:num>
  <w:num w:numId="21" w16cid:durableId="1292125956">
    <w:abstractNumId w:val="23"/>
  </w:num>
  <w:num w:numId="22" w16cid:durableId="1775705380">
    <w:abstractNumId w:val="13"/>
  </w:num>
  <w:num w:numId="23" w16cid:durableId="1565028209">
    <w:abstractNumId w:val="2"/>
  </w:num>
  <w:num w:numId="24" w16cid:durableId="1967153219">
    <w:abstractNumId w:val="9"/>
  </w:num>
  <w:num w:numId="25" w16cid:durableId="1503423724">
    <w:abstractNumId w:val="20"/>
  </w:num>
  <w:num w:numId="26" w16cid:durableId="1156652013">
    <w:abstractNumId w:val="3"/>
  </w:num>
  <w:num w:numId="27" w16cid:durableId="66999120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29"/>
    <w:rsid w:val="00000FF0"/>
    <w:rsid w:val="0000286B"/>
    <w:rsid w:val="00005263"/>
    <w:rsid w:val="00006269"/>
    <w:rsid w:val="00006701"/>
    <w:rsid w:val="00013724"/>
    <w:rsid w:val="000142BF"/>
    <w:rsid w:val="00015296"/>
    <w:rsid w:val="0001722E"/>
    <w:rsid w:val="00022800"/>
    <w:rsid w:val="000242CE"/>
    <w:rsid w:val="00026425"/>
    <w:rsid w:val="00027721"/>
    <w:rsid w:val="00040D2F"/>
    <w:rsid w:val="000413B5"/>
    <w:rsid w:val="00042020"/>
    <w:rsid w:val="00044EE5"/>
    <w:rsid w:val="00051197"/>
    <w:rsid w:val="0005147F"/>
    <w:rsid w:val="000523AE"/>
    <w:rsid w:val="000536AF"/>
    <w:rsid w:val="00054738"/>
    <w:rsid w:val="00055B39"/>
    <w:rsid w:val="000634A0"/>
    <w:rsid w:val="00063571"/>
    <w:rsid w:val="00064038"/>
    <w:rsid w:val="00066EC9"/>
    <w:rsid w:val="00067131"/>
    <w:rsid w:val="0007185C"/>
    <w:rsid w:val="000724D4"/>
    <w:rsid w:val="000742B7"/>
    <w:rsid w:val="0007561F"/>
    <w:rsid w:val="000766B5"/>
    <w:rsid w:val="000769A9"/>
    <w:rsid w:val="00077EED"/>
    <w:rsid w:val="00077F11"/>
    <w:rsid w:val="000873EA"/>
    <w:rsid w:val="000915C6"/>
    <w:rsid w:val="000A03A0"/>
    <w:rsid w:val="000A3CF6"/>
    <w:rsid w:val="000A642F"/>
    <w:rsid w:val="000B0869"/>
    <w:rsid w:val="000B221A"/>
    <w:rsid w:val="000B2D46"/>
    <w:rsid w:val="000B4691"/>
    <w:rsid w:val="000B4B6D"/>
    <w:rsid w:val="000B5D16"/>
    <w:rsid w:val="000B5F64"/>
    <w:rsid w:val="000B7E61"/>
    <w:rsid w:val="000C2601"/>
    <w:rsid w:val="000C3926"/>
    <w:rsid w:val="000C5F99"/>
    <w:rsid w:val="000C6807"/>
    <w:rsid w:val="000C7DC4"/>
    <w:rsid w:val="000D3B08"/>
    <w:rsid w:val="000D5194"/>
    <w:rsid w:val="000D76BE"/>
    <w:rsid w:val="000E041E"/>
    <w:rsid w:val="000E0DE4"/>
    <w:rsid w:val="000E5E75"/>
    <w:rsid w:val="000F227F"/>
    <w:rsid w:val="000F2E4C"/>
    <w:rsid w:val="000F518F"/>
    <w:rsid w:val="000F5265"/>
    <w:rsid w:val="00107714"/>
    <w:rsid w:val="00112335"/>
    <w:rsid w:val="00126E42"/>
    <w:rsid w:val="00133A24"/>
    <w:rsid w:val="0014206F"/>
    <w:rsid w:val="0014559F"/>
    <w:rsid w:val="00150CAE"/>
    <w:rsid w:val="00151284"/>
    <w:rsid w:val="00152F46"/>
    <w:rsid w:val="00154139"/>
    <w:rsid w:val="001668B4"/>
    <w:rsid w:val="00172A66"/>
    <w:rsid w:val="00182342"/>
    <w:rsid w:val="00183E20"/>
    <w:rsid w:val="00186ACE"/>
    <w:rsid w:val="00187821"/>
    <w:rsid w:val="00187B44"/>
    <w:rsid w:val="00190305"/>
    <w:rsid w:val="00193EBE"/>
    <w:rsid w:val="001A5BD0"/>
    <w:rsid w:val="001B02AE"/>
    <w:rsid w:val="001B177E"/>
    <w:rsid w:val="001B3197"/>
    <w:rsid w:val="001B6656"/>
    <w:rsid w:val="001B6E0F"/>
    <w:rsid w:val="001C1619"/>
    <w:rsid w:val="001C4918"/>
    <w:rsid w:val="001D1909"/>
    <w:rsid w:val="001D267A"/>
    <w:rsid w:val="001E006A"/>
    <w:rsid w:val="001E4392"/>
    <w:rsid w:val="001E6709"/>
    <w:rsid w:val="001E79AE"/>
    <w:rsid w:val="001F0BC6"/>
    <w:rsid w:val="001F3D0F"/>
    <w:rsid w:val="001F7DCD"/>
    <w:rsid w:val="002014BF"/>
    <w:rsid w:val="002022B3"/>
    <w:rsid w:val="002036F1"/>
    <w:rsid w:val="00204A5B"/>
    <w:rsid w:val="00211632"/>
    <w:rsid w:val="00211A56"/>
    <w:rsid w:val="0021244D"/>
    <w:rsid w:val="002139A9"/>
    <w:rsid w:val="0022078B"/>
    <w:rsid w:val="00221EAE"/>
    <w:rsid w:val="002221BC"/>
    <w:rsid w:val="00222D1C"/>
    <w:rsid w:val="002237DE"/>
    <w:rsid w:val="0022431C"/>
    <w:rsid w:val="00225376"/>
    <w:rsid w:val="00226B24"/>
    <w:rsid w:val="0023026F"/>
    <w:rsid w:val="00235D7B"/>
    <w:rsid w:val="00240752"/>
    <w:rsid w:val="00242E2B"/>
    <w:rsid w:val="00243C39"/>
    <w:rsid w:val="00244E95"/>
    <w:rsid w:val="00252840"/>
    <w:rsid w:val="002532B7"/>
    <w:rsid w:val="00253D9E"/>
    <w:rsid w:val="00256813"/>
    <w:rsid w:val="00261446"/>
    <w:rsid w:val="00264CC1"/>
    <w:rsid w:val="002668DE"/>
    <w:rsid w:val="002828BC"/>
    <w:rsid w:val="00284735"/>
    <w:rsid w:val="00291255"/>
    <w:rsid w:val="00291731"/>
    <w:rsid w:val="0029760D"/>
    <w:rsid w:val="002A1111"/>
    <w:rsid w:val="002A181B"/>
    <w:rsid w:val="002A5774"/>
    <w:rsid w:val="002A708C"/>
    <w:rsid w:val="002B3F6C"/>
    <w:rsid w:val="002C4100"/>
    <w:rsid w:val="002C6F3E"/>
    <w:rsid w:val="002D0981"/>
    <w:rsid w:val="002D267E"/>
    <w:rsid w:val="002D4E82"/>
    <w:rsid w:val="002E2A16"/>
    <w:rsid w:val="002E46F8"/>
    <w:rsid w:val="002E5ECA"/>
    <w:rsid w:val="002F170E"/>
    <w:rsid w:val="002F63F7"/>
    <w:rsid w:val="00300549"/>
    <w:rsid w:val="00300E16"/>
    <w:rsid w:val="00300E36"/>
    <w:rsid w:val="0030481D"/>
    <w:rsid w:val="00304F29"/>
    <w:rsid w:val="0030596F"/>
    <w:rsid w:val="00312C76"/>
    <w:rsid w:val="003130C2"/>
    <w:rsid w:val="003140DA"/>
    <w:rsid w:val="0031497D"/>
    <w:rsid w:val="00316462"/>
    <w:rsid w:val="0032242F"/>
    <w:rsid w:val="00330721"/>
    <w:rsid w:val="0033119C"/>
    <w:rsid w:val="0033357F"/>
    <w:rsid w:val="0034204B"/>
    <w:rsid w:val="00342C5F"/>
    <w:rsid w:val="00343C61"/>
    <w:rsid w:val="0035071F"/>
    <w:rsid w:val="0035119B"/>
    <w:rsid w:val="003520FC"/>
    <w:rsid w:val="00352CC8"/>
    <w:rsid w:val="003546DF"/>
    <w:rsid w:val="00366FF0"/>
    <w:rsid w:val="00367C25"/>
    <w:rsid w:val="00380E84"/>
    <w:rsid w:val="00382A47"/>
    <w:rsid w:val="00383216"/>
    <w:rsid w:val="003862B8"/>
    <w:rsid w:val="003878C7"/>
    <w:rsid w:val="00387BEA"/>
    <w:rsid w:val="00390CF3"/>
    <w:rsid w:val="003919C9"/>
    <w:rsid w:val="00397BDF"/>
    <w:rsid w:val="003A2D6F"/>
    <w:rsid w:val="003A5F65"/>
    <w:rsid w:val="003A68F4"/>
    <w:rsid w:val="003B3576"/>
    <w:rsid w:val="003B5B88"/>
    <w:rsid w:val="003B6353"/>
    <w:rsid w:val="003B770A"/>
    <w:rsid w:val="003C2BA7"/>
    <w:rsid w:val="003C4ACD"/>
    <w:rsid w:val="003C4FF2"/>
    <w:rsid w:val="003C5B09"/>
    <w:rsid w:val="003C6EC0"/>
    <w:rsid w:val="003D1E40"/>
    <w:rsid w:val="003D29C2"/>
    <w:rsid w:val="003D2C78"/>
    <w:rsid w:val="003D4F57"/>
    <w:rsid w:val="003D50F1"/>
    <w:rsid w:val="003D6428"/>
    <w:rsid w:val="003D6DEB"/>
    <w:rsid w:val="003E203D"/>
    <w:rsid w:val="003E2BAF"/>
    <w:rsid w:val="003E5EC1"/>
    <w:rsid w:val="003F06A9"/>
    <w:rsid w:val="003F3706"/>
    <w:rsid w:val="003F3ED0"/>
    <w:rsid w:val="003F4E44"/>
    <w:rsid w:val="003F5E6F"/>
    <w:rsid w:val="0040089E"/>
    <w:rsid w:val="00405C81"/>
    <w:rsid w:val="0040658A"/>
    <w:rsid w:val="00412F57"/>
    <w:rsid w:val="00415018"/>
    <w:rsid w:val="004212AB"/>
    <w:rsid w:val="004213D1"/>
    <w:rsid w:val="00421488"/>
    <w:rsid w:val="00421C2E"/>
    <w:rsid w:val="0042236D"/>
    <w:rsid w:val="004229E1"/>
    <w:rsid w:val="00427A99"/>
    <w:rsid w:val="00432F0E"/>
    <w:rsid w:val="00433D60"/>
    <w:rsid w:val="00436FDF"/>
    <w:rsid w:val="00437A0E"/>
    <w:rsid w:val="00440C63"/>
    <w:rsid w:val="00443CF3"/>
    <w:rsid w:val="0044433C"/>
    <w:rsid w:val="004451B2"/>
    <w:rsid w:val="00450546"/>
    <w:rsid w:val="00456E0D"/>
    <w:rsid w:val="00462546"/>
    <w:rsid w:val="00471F29"/>
    <w:rsid w:val="004741DB"/>
    <w:rsid w:val="004760A7"/>
    <w:rsid w:val="004828A3"/>
    <w:rsid w:val="00485572"/>
    <w:rsid w:val="0048799C"/>
    <w:rsid w:val="00490646"/>
    <w:rsid w:val="00490FFF"/>
    <w:rsid w:val="00491EC5"/>
    <w:rsid w:val="00496089"/>
    <w:rsid w:val="004B131A"/>
    <w:rsid w:val="004B4156"/>
    <w:rsid w:val="004B48C6"/>
    <w:rsid w:val="004B4E99"/>
    <w:rsid w:val="004B4F15"/>
    <w:rsid w:val="004C04A0"/>
    <w:rsid w:val="004C158B"/>
    <w:rsid w:val="004C28A3"/>
    <w:rsid w:val="004C470B"/>
    <w:rsid w:val="004C5A9F"/>
    <w:rsid w:val="004C76A2"/>
    <w:rsid w:val="004D49EA"/>
    <w:rsid w:val="004E23D1"/>
    <w:rsid w:val="004E3519"/>
    <w:rsid w:val="004E40F9"/>
    <w:rsid w:val="004F41BE"/>
    <w:rsid w:val="004F50D7"/>
    <w:rsid w:val="004F5B8A"/>
    <w:rsid w:val="005063AB"/>
    <w:rsid w:val="00510725"/>
    <w:rsid w:val="00512BB2"/>
    <w:rsid w:val="0051452D"/>
    <w:rsid w:val="005148B5"/>
    <w:rsid w:val="0051680D"/>
    <w:rsid w:val="00516A54"/>
    <w:rsid w:val="005176B6"/>
    <w:rsid w:val="00525ED7"/>
    <w:rsid w:val="00526C3F"/>
    <w:rsid w:val="0052752A"/>
    <w:rsid w:val="005276BB"/>
    <w:rsid w:val="0052794C"/>
    <w:rsid w:val="00527969"/>
    <w:rsid w:val="005342A8"/>
    <w:rsid w:val="00535576"/>
    <w:rsid w:val="00536401"/>
    <w:rsid w:val="00542722"/>
    <w:rsid w:val="00545871"/>
    <w:rsid w:val="00547854"/>
    <w:rsid w:val="00550508"/>
    <w:rsid w:val="00554B31"/>
    <w:rsid w:val="00563B08"/>
    <w:rsid w:val="00564A79"/>
    <w:rsid w:val="00564B58"/>
    <w:rsid w:val="00572D67"/>
    <w:rsid w:val="00573EAC"/>
    <w:rsid w:val="00575C15"/>
    <w:rsid w:val="005876D8"/>
    <w:rsid w:val="00590A01"/>
    <w:rsid w:val="005930EB"/>
    <w:rsid w:val="00597A72"/>
    <w:rsid w:val="005A044C"/>
    <w:rsid w:val="005B1486"/>
    <w:rsid w:val="005B33B3"/>
    <w:rsid w:val="005B7591"/>
    <w:rsid w:val="005B7C66"/>
    <w:rsid w:val="005C0C42"/>
    <w:rsid w:val="005C2C28"/>
    <w:rsid w:val="005C30E6"/>
    <w:rsid w:val="005C5BFD"/>
    <w:rsid w:val="005C6529"/>
    <w:rsid w:val="005C7B10"/>
    <w:rsid w:val="005D17F6"/>
    <w:rsid w:val="005D2364"/>
    <w:rsid w:val="005D59F9"/>
    <w:rsid w:val="005D723F"/>
    <w:rsid w:val="005E1101"/>
    <w:rsid w:val="005E5392"/>
    <w:rsid w:val="005E5C9D"/>
    <w:rsid w:val="005F119B"/>
    <w:rsid w:val="005F2BAA"/>
    <w:rsid w:val="005F6292"/>
    <w:rsid w:val="006007B9"/>
    <w:rsid w:val="0060368D"/>
    <w:rsid w:val="00611680"/>
    <w:rsid w:val="006141EE"/>
    <w:rsid w:val="00614279"/>
    <w:rsid w:val="0062167B"/>
    <w:rsid w:val="00622C6C"/>
    <w:rsid w:val="00630729"/>
    <w:rsid w:val="00631971"/>
    <w:rsid w:val="006349D0"/>
    <w:rsid w:val="00635A9B"/>
    <w:rsid w:val="00643160"/>
    <w:rsid w:val="00643456"/>
    <w:rsid w:val="00647EA1"/>
    <w:rsid w:val="006502D3"/>
    <w:rsid w:val="006519AA"/>
    <w:rsid w:val="00653CAB"/>
    <w:rsid w:val="0066323F"/>
    <w:rsid w:val="006638AC"/>
    <w:rsid w:val="0066584C"/>
    <w:rsid w:val="00665DA8"/>
    <w:rsid w:val="00667C62"/>
    <w:rsid w:val="00672E98"/>
    <w:rsid w:val="0067386D"/>
    <w:rsid w:val="00673BB5"/>
    <w:rsid w:val="00674CAE"/>
    <w:rsid w:val="00676593"/>
    <w:rsid w:val="0067680C"/>
    <w:rsid w:val="00677D56"/>
    <w:rsid w:val="00680249"/>
    <w:rsid w:val="006828C2"/>
    <w:rsid w:val="0068337A"/>
    <w:rsid w:val="00685514"/>
    <w:rsid w:val="00686038"/>
    <w:rsid w:val="006860D9"/>
    <w:rsid w:val="00692ECE"/>
    <w:rsid w:val="006945A9"/>
    <w:rsid w:val="006958B7"/>
    <w:rsid w:val="006977F0"/>
    <w:rsid w:val="006A55A7"/>
    <w:rsid w:val="006B482E"/>
    <w:rsid w:val="006B5C95"/>
    <w:rsid w:val="006B698A"/>
    <w:rsid w:val="006B7611"/>
    <w:rsid w:val="006C07D3"/>
    <w:rsid w:val="006C0C75"/>
    <w:rsid w:val="006C200B"/>
    <w:rsid w:val="006C2EA0"/>
    <w:rsid w:val="006C51A9"/>
    <w:rsid w:val="006C5AA5"/>
    <w:rsid w:val="006C72E4"/>
    <w:rsid w:val="006D09A6"/>
    <w:rsid w:val="006D2455"/>
    <w:rsid w:val="006D3DBC"/>
    <w:rsid w:val="006D639D"/>
    <w:rsid w:val="006D6522"/>
    <w:rsid w:val="006E0387"/>
    <w:rsid w:val="006E13D9"/>
    <w:rsid w:val="006E386E"/>
    <w:rsid w:val="006E5555"/>
    <w:rsid w:val="006F07BF"/>
    <w:rsid w:val="006F594C"/>
    <w:rsid w:val="0070087D"/>
    <w:rsid w:val="00703D27"/>
    <w:rsid w:val="00705B42"/>
    <w:rsid w:val="00713190"/>
    <w:rsid w:val="00713C27"/>
    <w:rsid w:val="00713C94"/>
    <w:rsid w:val="00714061"/>
    <w:rsid w:val="007164EA"/>
    <w:rsid w:val="00716B46"/>
    <w:rsid w:val="00722BFE"/>
    <w:rsid w:val="00724C2F"/>
    <w:rsid w:val="00730329"/>
    <w:rsid w:val="00731B05"/>
    <w:rsid w:val="00732420"/>
    <w:rsid w:val="00732A86"/>
    <w:rsid w:val="007337C2"/>
    <w:rsid w:val="00734173"/>
    <w:rsid w:val="00740D9B"/>
    <w:rsid w:val="00745E68"/>
    <w:rsid w:val="0074706C"/>
    <w:rsid w:val="00747EA6"/>
    <w:rsid w:val="0075264B"/>
    <w:rsid w:val="00753131"/>
    <w:rsid w:val="00753410"/>
    <w:rsid w:val="0075646C"/>
    <w:rsid w:val="00757EE8"/>
    <w:rsid w:val="007620B7"/>
    <w:rsid w:val="0076666C"/>
    <w:rsid w:val="00766E56"/>
    <w:rsid w:val="007707A5"/>
    <w:rsid w:val="00772974"/>
    <w:rsid w:val="00773C5E"/>
    <w:rsid w:val="00780D77"/>
    <w:rsid w:val="0078367B"/>
    <w:rsid w:val="007856A7"/>
    <w:rsid w:val="0078667F"/>
    <w:rsid w:val="00790215"/>
    <w:rsid w:val="00790FF0"/>
    <w:rsid w:val="007A360A"/>
    <w:rsid w:val="007A49D3"/>
    <w:rsid w:val="007B02AC"/>
    <w:rsid w:val="007B4DA2"/>
    <w:rsid w:val="007B579A"/>
    <w:rsid w:val="007B5C5D"/>
    <w:rsid w:val="007B7745"/>
    <w:rsid w:val="007B7E70"/>
    <w:rsid w:val="007C1196"/>
    <w:rsid w:val="007C1B0A"/>
    <w:rsid w:val="007C1D91"/>
    <w:rsid w:val="007C20FB"/>
    <w:rsid w:val="007C5F5B"/>
    <w:rsid w:val="007C712E"/>
    <w:rsid w:val="007C7CB0"/>
    <w:rsid w:val="007D51B3"/>
    <w:rsid w:val="007E0652"/>
    <w:rsid w:val="007E0F6E"/>
    <w:rsid w:val="007E4AB3"/>
    <w:rsid w:val="007E5DD7"/>
    <w:rsid w:val="007E616D"/>
    <w:rsid w:val="007F3C27"/>
    <w:rsid w:val="007F737C"/>
    <w:rsid w:val="00803BEB"/>
    <w:rsid w:val="00803CF5"/>
    <w:rsid w:val="00803D9C"/>
    <w:rsid w:val="00811E5D"/>
    <w:rsid w:val="00813F33"/>
    <w:rsid w:val="0081782E"/>
    <w:rsid w:val="00824C1D"/>
    <w:rsid w:val="00827DEE"/>
    <w:rsid w:val="00832A9F"/>
    <w:rsid w:val="00836E37"/>
    <w:rsid w:val="008416DE"/>
    <w:rsid w:val="0084211B"/>
    <w:rsid w:val="008436BB"/>
    <w:rsid w:val="008452CB"/>
    <w:rsid w:val="00854E3E"/>
    <w:rsid w:val="00861FF0"/>
    <w:rsid w:val="008666BE"/>
    <w:rsid w:val="00867D5A"/>
    <w:rsid w:val="0087271D"/>
    <w:rsid w:val="008738F6"/>
    <w:rsid w:val="00886DC5"/>
    <w:rsid w:val="008930E9"/>
    <w:rsid w:val="00893FA5"/>
    <w:rsid w:val="00894A83"/>
    <w:rsid w:val="008A2BB5"/>
    <w:rsid w:val="008A564C"/>
    <w:rsid w:val="008A60C9"/>
    <w:rsid w:val="008A73A1"/>
    <w:rsid w:val="008B02CC"/>
    <w:rsid w:val="008B06DC"/>
    <w:rsid w:val="008B0CE1"/>
    <w:rsid w:val="008B5738"/>
    <w:rsid w:val="008B5FD9"/>
    <w:rsid w:val="008C0670"/>
    <w:rsid w:val="008C0E43"/>
    <w:rsid w:val="008C2EDA"/>
    <w:rsid w:val="008C688B"/>
    <w:rsid w:val="008C6D44"/>
    <w:rsid w:val="008C70F7"/>
    <w:rsid w:val="008D394F"/>
    <w:rsid w:val="008D4422"/>
    <w:rsid w:val="008D5F25"/>
    <w:rsid w:val="008D6AA6"/>
    <w:rsid w:val="008E1A00"/>
    <w:rsid w:val="008E5367"/>
    <w:rsid w:val="008E6957"/>
    <w:rsid w:val="008E6F48"/>
    <w:rsid w:val="008F2B35"/>
    <w:rsid w:val="008F3B7B"/>
    <w:rsid w:val="008F5524"/>
    <w:rsid w:val="008F6D78"/>
    <w:rsid w:val="00900DF2"/>
    <w:rsid w:val="00900E1E"/>
    <w:rsid w:val="00904157"/>
    <w:rsid w:val="00904AAF"/>
    <w:rsid w:val="00907563"/>
    <w:rsid w:val="00911FA4"/>
    <w:rsid w:val="0091237E"/>
    <w:rsid w:val="0091531B"/>
    <w:rsid w:val="00917B2C"/>
    <w:rsid w:val="00920B23"/>
    <w:rsid w:val="00922710"/>
    <w:rsid w:val="00925BE6"/>
    <w:rsid w:val="00926EB9"/>
    <w:rsid w:val="00926F53"/>
    <w:rsid w:val="0092747E"/>
    <w:rsid w:val="00930285"/>
    <w:rsid w:val="009405F2"/>
    <w:rsid w:val="0094099F"/>
    <w:rsid w:val="00941EFC"/>
    <w:rsid w:val="00942A54"/>
    <w:rsid w:val="00943912"/>
    <w:rsid w:val="00944349"/>
    <w:rsid w:val="00944901"/>
    <w:rsid w:val="0094797D"/>
    <w:rsid w:val="00953A3E"/>
    <w:rsid w:val="00955EB5"/>
    <w:rsid w:val="0096057D"/>
    <w:rsid w:val="009634EF"/>
    <w:rsid w:val="009655FB"/>
    <w:rsid w:val="00970DE6"/>
    <w:rsid w:val="00970EF8"/>
    <w:rsid w:val="0097332A"/>
    <w:rsid w:val="009843C7"/>
    <w:rsid w:val="00992FD7"/>
    <w:rsid w:val="009950FB"/>
    <w:rsid w:val="009973E1"/>
    <w:rsid w:val="009B14B2"/>
    <w:rsid w:val="009B3C9C"/>
    <w:rsid w:val="009B4558"/>
    <w:rsid w:val="009B6DCA"/>
    <w:rsid w:val="009B6E6B"/>
    <w:rsid w:val="009C521A"/>
    <w:rsid w:val="009D0906"/>
    <w:rsid w:val="009D2DBF"/>
    <w:rsid w:val="009E0C05"/>
    <w:rsid w:val="009E3886"/>
    <w:rsid w:val="009E3947"/>
    <w:rsid w:val="009E3CEA"/>
    <w:rsid w:val="009E42CE"/>
    <w:rsid w:val="009E6DAD"/>
    <w:rsid w:val="009E751E"/>
    <w:rsid w:val="009F039E"/>
    <w:rsid w:val="009F06FB"/>
    <w:rsid w:val="009F0F41"/>
    <w:rsid w:val="009F407D"/>
    <w:rsid w:val="009F47AA"/>
    <w:rsid w:val="009F546D"/>
    <w:rsid w:val="009F7202"/>
    <w:rsid w:val="00A02FA7"/>
    <w:rsid w:val="00A030DE"/>
    <w:rsid w:val="00A1156F"/>
    <w:rsid w:val="00A13E00"/>
    <w:rsid w:val="00A1455D"/>
    <w:rsid w:val="00A14B7F"/>
    <w:rsid w:val="00A162F1"/>
    <w:rsid w:val="00A1784D"/>
    <w:rsid w:val="00A20D02"/>
    <w:rsid w:val="00A2124A"/>
    <w:rsid w:val="00A23293"/>
    <w:rsid w:val="00A245A3"/>
    <w:rsid w:val="00A24C2C"/>
    <w:rsid w:val="00A24C47"/>
    <w:rsid w:val="00A271B4"/>
    <w:rsid w:val="00A30685"/>
    <w:rsid w:val="00A31B50"/>
    <w:rsid w:val="00A32047"/>
    <w:rsid w:val="00A35BEF"/>
    <w:rsid w:val="00A41DA1"/>
    <w:rsid w:val="00A4237C"/>
    <w:rsid w:val="00A43F68"/>
    <w:rsid w:val="00A45CFA"/>
    <w:rsid w:val="00A52E6A"/>
    <w:rsid w:val="00A52EBA"/>
    <w:rsid w:val="00A541F0"/>
    <w:rsid w:val="00A56ED4"/>
    <w:rsid w:val="00A57601"/>
    <w:rsid w:val="00A604B1"/>
    <w:rsid w:val="00A624A8"/>
    <w:rsid w:val="00A62E60"/>
    <w:rsid w:val="00A645E8"/>
    <w:rsid w:val="00A70CDF"/>
    <w:rsid w:val="00A732AD"/>
    <w:rsid w:val="00A743C9"/>
    <w:rsid w:val="00A77287"/>
    <w:rsid w:val="00A80ED9"/>
    <w:rsid w:val="00A836EF"/>
    <w:rsid w:val="00A91EF6"/>
    <w:rsid w:val="00A93CE0"/>
    <w:rsid w:val="00A95363"/>
    <w:rsid w:val="00AA406C"/>
    <w:rsid w:val="00AA5A31"/>
    <w:rsid w:val="00AB1326"/>
    <w:rsid w:val="00AB1DFF"/>
    <w:rsid w:val="00AB5E85"/>
    <w:rsid w:val="00AC1518"/>
    <w:rsid w:val="00AC24B2"/>
    <w:rsid w:val="00AC40B8"/>
    <w:rsid w:val="00AC4C34"/>
    <w:rsid w:val="00AC645A"/>
    <w:rsid w:val="00AD0D6D"/>
    <w:rsid w:val="00AD42C2"/>
    <w:rsid w:val="00AD6049"/>
    <w:rsid w:val="00AD7852"/>
    <w:rsid w:val="00AE04B1"/>
    <w:rsid w:val="00AE0DC8"/>
    <w:rsid w:val="00AE24D7"/>
    <w:rsid w:val="00AE2C58"/>
    <w:rsid w:val="00AE3779"/>
    <w:rsid w:val="00AE663A"/>
    <w:rsid w:val="00AE7FCF"/>
    <w:rsid w:val="00AF1931"/>
    <w:rsid w:val="00AF1A26"/>
    <w:rsid w:val="00AF27A5"/>
    <w:rsid w:val="00AF4197"/>
    <w:rsid w:val="00AF50C5"/>
    <w:rsid w:val="00AF6526"/>
    <w:rsid w:val="00AF6922"/>
    <w:rsid w:val="00B01F64"/>
    <w:rsid w:val="00B02688"/>
    <w:rsid w:val="00B02B5A"/>
    <w:rsid w:val="00B0476D"/>
    <w:rsid w:val="00B10018"/>
    <w:rsid w:val="00B10A0B"/>
    <w:rsid w:val="00B10E7F"/>
    <w:rsid w:val="00B126E0"/>
    <w:rsid w:val="00B17626"/>
    <w:rsid w:val="00B215C3"/>
    <w:rsid w:val="00B226F7"/>
    <w:rsid w:val="00B23738"/>
    <w:rsid w:val="00B25120"/>
    <w:rsid w:val="00B26AE3"/>
    <w:rsid w:val="00B27607"/>
    <w:rsid w:val="00B27CAA"/>
    <w:rsid w:val="00B30101"/>
    <w:rsid w:val="00B31CB7"/>
    <w:rsid w:val="00B34BF3"/>
    <w:rsid w:val="00B41319"/>
    <w:rsid w:val="00B45A8B"/>
    <w:rsid w:val="00B474AF"/>
    <w:rsid w:val="00B501AC"/>
    <w:rsid w:val="00B55CF2"/>
    <w:rsid w:val="00B61D69"/>
    <w:rsid w:val="00B62BDE"/>
    <w:rsid w:val="00B6766B"/>
    <w:rsid w:val="00B67919"/>
    <w:rsid w:val="00B74349"/>
    <w:rsid w:val="00B753FF"/>
    <w:rsid w:val="00B77DF1"/>
    <w:rsid w:val="00B80003"/>
    <w:rsid w:val="00B816A1"/>
    <w:rsid w:val="00B82206"/>
    <w:rsid w:val="00B83D6C"/>
    <w:rsid w:val="00B857CC"/>
    <w:rsid w:val="00B86AFD"/>
    <w:rsid w:val="00B874A3"/>
    <w:rsid w:val="00B94749"/>
    <w:rsid w:val="00B97C17"/>
    <w:rsid w:val="00BA1B92"/>
    <w:rsid w:val="00BA60B5"/>
    <w:rsid w:val="00BA67A4"/>
    <w:rsid w:val="00BB26CB"/>
    <w:rsid w:val="00BB3C11"/>
    <w:rsid w:val="00BB50C4"/>
    <w:rsid w:val="00BB5856"/>
    <w:rsid w:val="00BC29DF"/>
    <w:rsid w:val="00BC3768"/>
    <w:rsid w:val="00BC733B"/>
    <w:rsid w:val="00BD05E1"/>
    <w:rsid w:val="00BD0E73"/>
    <w:rsid w:val="00BD1B2F"/>
    <w:rsid w:val="00BD2153"/>
    <w:rsid w:val="00BE6395"/>
    <w:rsid w:val="00BF2722"/>
    <w:rsid w:val="00C00556"/>
    <w:rsid w:val="00C0103F"/>
    <w:rsid w:val="00C0172F"/>
    <w:rsid w:val="00C04339"/>
    <w:rsid w:val="00C1318E"/>
    <w:rsid w:val="00C1757E"/>
    <w:rsid w:val="00C248E9"/>
    <w:rsid w:val="00C262AA"/>
    <w:rsid w:val="00C27A20"/>
    <w:rsid w:val="00C3119D"/>
    <w:rsid w:val="00C31FA9"/>
    <w:rsid w:val="00C35635"/>
    <w:rsid w:val="00C378B5"/>
    <w:rsid w:val="00C40ACC"/>
    <w:rsid w:val="00C46377"/>
    <w:rsid w:val="00C51027"/>
    <w:rsid w:val="00C5400F"/>
    <w:rsid w:val="00C559A6"/>
    <w:rsid w:val="00C64C41"/>
    <w:rsid w:val="00C7005D"/>
    <w:rsid w:val="00C7135F"/>
    <w:rsid w:val="00C76864"/>
    <w:rsid w:val="00C775BA"/>
    <w:rsid w:val="00C800EA"/>
    <w:rsid w:val="00C824BB"/>
    <w:rsid w:val="00C844D3"/>
    <w:rsid w:val="00C85AA5"/>
    <w:rsid w:val="00C87130"/>
    <w:rsid w:val="00C912B4"/>
    <w:rsid w:val="00C91F97"/>
    <w:rsid w:val="00CA2FF3"/>
    <w:rsid w:val="00CA4603"/>
    <w:rsid w:val="00CA4808"/>
    <w:rsid w:val="00CA52D1"/>
    <w:rsid w:val="00CA6352"/>
    <w:rsid w:val="00CB58D3"/>
    <w:rsid w:val="00CB7B75"/>
    <w:rsid w:val="00CC19B9"/>
    <w:rsid w:val="00CC2798"/>
    <w:rsid w:val="00CC4B66"/>
    <w:rsid w:val="00CC64E5"/>
    <w:rsid w:val="00CD0026"/>
    <w:rsid w:val="00CD28A1"/>
    <w:rsid w:val="00CD3C90"/>
    <w:rsid w:val="00CD54D6"/>
    <w:rsid w:val="00CE15F7"/>
    <w:rsid w:val="00CE3397"/>
    <w:rsid w:val="00CE4BFD"/>
    <w:rsid w:val="00CE53AB"/>
    <w:rsid w:val="00CE7EF3"/>
    <w:rsid w:val="00CF492B"/>
    <w:rsid w:val="00CF7D92"/>
    <w:rsid w:val="00D03445"/>
    <w:rsid w:val="00D03516"/>
    <w:rsid w:val="00D0604E"/>
    <w:rsid w:val="00D0721E"/>
    <w:rsid w:val="00D07840"/>
    <w:rsid w:val="00D13820"/>
    <w:rsid w:val="00D2235A"/>
    <w:rsid w:val="00D27199"/>
    <w:rsid w:val="00D278B9"/>
    <w:rsid w:val="00D30CC3"/>
    <w:rsid w:val="00D339EA"/>
    <w:rsid w:val="00D3525E"/>
    <w:rsid w:val="00D37EE2"/>
    <w:rsid w:val="00D40AB8"/>
    <w:rsid w:val="00D456F1"/>
    <w:rsid w:val="00D46231"/>
    <w:rsid w:val="00D46DDC"/>
    <w:rsid w:val="00D510DC"/>
    <w:rsid w:val="00D557FF"/>
    <w:rsid w:val="00D57B69"/>
    <w:rsid w:val="00D639CC"/>
    <w:rsid w:val="00D66E3F"/>
    <w:rsid w:val="00D75D3C"/>
    <w:rsid w:val="00D8127A"/>
    <w:rsid w:val="00D82351"/>
    <w:rsid w:val="00D82D2F"/>
    <w:rsid w:val="00D83A0D"/>
    <w:rsid w:val="00D847B4"/>
    <w:rsid w:val="00D861E9"/>
    <w:rsid w:val="00D93277"/>
    <w:rsid w:val="00D937B0"/>
    <w:rsid w:val="00DA3977"/>
    <w:rsid w:val="00DA524F"/>
    <w:rsid w:val="00DA5BE4"/>
    <w:rsid w:val="00DB04AE"/>
    <w:rsid w:val="00DB3A34"/>
    <w:rsid w:val="00DB562D"/>
    <w:rsid w:val="00DC0289"/>
    <w:rsid w:val="00DC0751"/>
    <w:rsid w:val="00DC1542"/>
    <w:rsid w:val="00DD0E0B"/>
    <w:rsid w:val="00DD1D0B"/>
    <w:rsid w:val="00DD51F6"/>
    <w:rsid w:val="00DD5F55"/>
    <w:rsid w:val="00DD7017"/>
    <w:rsid w:val="00DD7394"/>
    <w:rsid w:val="00DE17A7"/>
    <w:rsid w:val="00DE61A6"/>
    <w:rsid w:val="00DF748E"/>
    <w:rsid w:val="00E01E2C"/>
    <w:rsid w:val="00E02139"/>
    <w:rsid w:val="00E056A8"/>
    <w:rsid w:val="00E07303"/>
    <w:rsid w:val="00E1374A"/>
    <w:rsid w:val="00E16FC0"/>
    <w:rsid w:val="00E2027D"/>
    <w:rsid w:val="00E21166"/>
    <w:rsid w:val="00E22384"/>
    <w:rsid w:val="00E22571"/>
    <w:rsid w:val="00E243B7"/>
    <w:rsid w:val="00E253CF"/>
    <w:rsid w:val="00E274BD"/>
    <w:rsid w:val="00E30E58"/>
    <w:rsid w:val="00E32D4C"/>
    <w:rsid w:val="00E33090"/>
    <w:rsid w:val="00E33ACE"/>
    <w:rsid w:val="00E33B1A"/>
    <w:rsid w:val="00E4464C"/>
    <w:rsid w:val="00E470AD"/>
    <w:rsid w:val="00E50542"/>
    <w:rsid w:val="00E577E7"/>
    <w:rsid w:val="00E60D36"/>
    <w:rsid w:val="00E63FE1"/>
    <w:rsid w:val="00E64A9A"/>
    <w:rsid w:val="00E72F35"/>
    <w:rsid w:val="00E74543"/>
    <w:rsid w:val="00E74B82"/>
    <w:rsid w:val="00E76E9D"/>
    <w:rsid w:val="00E8044E"/>
    <w:rsid w:val="00E853AC"/>
    <w:rsid w:val="00E90B5C"/>
    <w:rsid w:val="00E9440E"/>
    <w:rsid w:val="00E94D4D"/>
    <w:rsid w:val="00EA10FD"/>
    <w:rsid w:val="00EA13BF"/>
    <w:rsid w:val="00EA26AB"/>
    <w:rsid w:val="00EA33F4"/>
    <w:rsid w:val="00EA42E3"/>
    <w:rsid w:val="00EA56EF"/>
    <w:rsid w:val="00EA66E7"/>
    <w:rsid w:val="00EB46A0"/>
    <w:rsid w:val="00EC046B"/>
    <w:rsid w:val="00EC09A0"/>
    <w:rsid w:val="00EC565B"/>
    <w:rsid w:val="00EC63E9"/>
    <w:rsid w:val="00ED213C"/>
    <w:rsid w:val="00ED2440"/>
    <w:rsid w:val="00ED747B"/>
    <w:rsid w:val="00EE06E1"/>
    <w:rsid w:val="00EE0FF8"/>
    <w:rsid w:val="00EE3E4D"/>
    <w:rsid w:val="00EF33E2"/>
    <w:rsid w:val="00EF6702"/>
    <w:rsid w:val="00EF6933"/>
    <w:rsid w:val="00EF6AFF"/>
    <w:rsid w:val="00F0207C"/>
    <w:rsid w:val="00F16BF3"/>
    <w:rsid w:val="00F16C4B"/>
    <w:rsid w:val="00F22555"/>
    <w:rsid w:val="00F23629"/>
    <w:rsid w:val="00F25A4F"/>
    <w:rsid w:val="00F25C45"/>
    <w:rsid w:val="00F33128"/>
    <w:rsid w:val="00F40DF2"/>
    <w:rsid w:val="00F41801"/>
    <w:rsid w:val="00F442E1"/>
    <w:rsid w:val="00F44A28"/>
    <w:rsid w:val="00F455F5"/>
    <w:rsid w:val="00F46EC3"/>
    <w:rsid w:val="00F515A8"/>
    <w:rsid w:val="00F51671"/>
    <w:rsid w:val="00F51A03"/>
    <w:rsid w:val="00F53C95"/>
    <w:rsid w:val="00F54099"/>
    <w:rsid w:val="00F55D28"/>
    <w:rsid w:val="00F60839"/>
    <w:rsid w:val="00F61645"/>
    <w:rsid w:val="00F64EED"/>
    <w:rsid w:val="00F674D9"/>
    <w:rsid w:val="00F677D6"/>
    <w:rsid w:val="00F703BE"/>
    <w:rsid w:val="00F718B1"/>
    <w:rsid w:val="00F73CDD"/>
    <w:rsid w:val="00F748A4"/>
    <w:rsid w:val="00F7506B"/>
    <w:rsid w:val="00F76334"/>
    <w:rsid w:val="00F77368"/>
    <w:rsid w:val="00F83915"/>
    <w:rsid w:val="00F86761"/>
    <w:rsid w:val="00F86D6D"/>
    <w:rsid w:val="00F900B0"/>
    <w:rsid w:val="00F90B03"/>
    <w:rsid w:val="00F92607"/>
    <w:rsid w:val="00F92BF1"/>
    <w:rsid w:val="00F9471B"/>
    <w:rsid w:val="00F9606D"/>
    <w:rsid w:val="00FA203B"/>
    <w:rsid w:val="00FA23F1"/>
    <w:rsid w:val="00FA4A3B"/>
    <w:rsid w:val="00FA55B4"/>
    <w:rsid w:val="00FA6910"/>
    <w:rsid w:val="00FB196D"/>
    <w:rsid w:val="00FB4335"/>
    <w:rsid w:val="00FB6019"/>
    <w:rsid w:val="00FB767F"/>
    <w:rsid w:val="00FC6DE6"/>
    <w:rsid w:val="00FC7721"/>
    <w:rsid w:val="00FD0071"/>
    <w:rsid w:val="00FD2104"/>
    <w:rsid w:val="00FD7820"/>
    <w:rsid w:val="00FE0C74"/>
    <w:rsid w:val="00FE4F3D"/>
    <w:rsid w:val="00FE7F3C"/>
    <w:rsid w:val="0133A1CF"/>
    <w:rsid w:val="02B3D2C6"/>
    <w:rsid w:val="215B903F"/>
    <w:rsid w:val="33ED1DB7"/>
    <w:rsid w:val="34FE2A71"/>
    <w:rsid w:val="38305064"/>
    <w:rsid w:val="3837DB06"/>
    <w:rsid w:val="58E9DBBA"/>
    <w:rsid w:val="5B19E74E"/>
    <w:rsid w:val="61AF6F5F"/>
    <w:rsid w:val="62EA33B1"/>
    <w:rsid w:val="6834338B"/>
    <w:rsid w:val="701E2427"/>
    <w:rsid w:val="79512ED0"/>
    <w:rsid w:val="7D11F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4C821DD"/>
  <w15:docId w15:val="{7573370F-765B-422F-A7FA-E3B95CA2B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981"/>
    <w:pPr>
      <w:overflowPunct w:val="0"/>
      <w:autoSpaceDE w:val="0"/>
      <w:autoSpaceDN w:val="0"/>
      <w:adjustRightInd w:val="0"/>
      <w:textAlignment w:val="baseline"/>
    </w:pPr>
    <w:rPr>
      <w:sz w:val="24"/>
      <w:lang w:eastAsia="en-US"/>
    </w:rPr>
  </w:style>
  <w:style w:type="paragraph" w:styleId="Heading1">
    <w:name w:val="heading 1"/>
    <w:basedOn w:val="Normal"/>
    <w:next w:val="Normal"/>
    <w:qFormat/>
    <w:rsid w:val="0068337A"/>
    <w:pPr>
      <w:keepNext/>
      <w:outlineLvl w:val="0"/>
    </w:pPr>
    <w:rPr>
      <w:b/>
      <w:bCs/>
    </w:rPr>
  </w:style>
  <w:style w:type="paragraph" w:styleId="Heading2">
    <w:name w:val="heading 2"/>
    <w:basedOn w:val="Normal"/>
    <w:next w:val="Normal"/>
    <w:qFormat/>
    <w:rsid w:val="0068337A"/>
    <w:pPr>
      <w:keepNext/>
      <w:overflowPunct/>
      <w:autoSpaceDE/>
      <w:autoSpaceDN/>
      <w:adjustRightInd/>
      <w:ind w:left="-720"/>
      <w:textAlignment w:val="auto"/>
      <w:outlineLvl w:val="1"/>
    </w:pPr>
    <w:rPr>
      <w:szCs w:val="24"/>
      <w:u w:val="single"/>
    </w:rPr>
  </w:style>
  <w:style w:type="paragraph" w:styleId="Heading3">
    <w:name w:val="heading 3"/>
    <w:basedOn w:val="Normal"/>
    <w:next w:val="Normal"/>
    <w:qFormat/>
    <w:rsid w:val="0068337A"/>
    <w:pPr>
      <w:keepNext/>
      <w:ind w:hanging="567"/>
      <w:outlineLvl w:val="2"/>
    </w:pPr>
    <w:rPr>
      <w:b/>
      <w:u w:val="single"/>
    </w:rPr>
  </w:style>
  <w:style w:type="paragraph" w:styleId="Heading4">
    <w:name w:val="heading 4"/>
    <w:basedOn w:val="Normal"/>
    <w:next w:val="Normal"/>
    <w:link w:val="Heading4Char"/>
    <w:qFormat/>
    <w:rsid w:val="008E1A00"/>
    <w:pPr>
      <w:keepNext/>
      <w:tabs>
        <w:tab w:val="left" w:pos="540"/>
      </w:tabs>
      <w:overflowPunct/>
      <w:autoSpaceDE/>
      <w:autoSpaceDN/>
      <w:adjustRightInd/>
      <w:spacing w:before="420"/>
      <w:ind w:left="540" w:hanging="540"/>
      <w:textAlignment w:val="auto"/>
      <w:outlineLvl w:val="3"/>
    </w:pPr>
    <w:rPr>
      <w:b/>
      <w:bCs/>
      <w:szCs w:val="24"/>
    </w:rPr>
  </w:style>
  <w:style w:type="paragraph" w:styleId="Heading5">
    <w:name w:val="heading 5"/>
    <w:basedOn w:val="Normal"/>
    <w:next w:val="Normal"/>
    <w:link w:val="Heading5Char"/>
    <w:qFormat/>
    <w:rsid w:val="008E1A00"/>
    <w:pPr>
      <w:keepNext/>
      <w:numPr>
        <w:numId w:val="12"/>
      </w:numPr>
      <w:tabs>
        <w:tab w:val="clear" w:pos="360"/>
      </w:tabs>
      <w:overflowPunct/>
      <w:autoSpaceDE/>
      <w:autoSpaceDN/>
      <w:adjustRightInd/>
      <w:spacing w:before="420"/>
      <w:ind w:left="540" w:hanging="540"/>
      <w:jc w:val="both"/>
      <w:textAlignment w:val="auto"/>
      <w:outlineLvl w:val="4"/>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337A"/>
    <w:rPr>
      <w:color w:val="0000FF"/>
      <w:u w:val="single"/>
    </w:rPr>
  </w:style>
  <w:style w:type="table" w:styleId="TableGrid">
    <w:name w:val="Table Grid"/>
    <w:basedOn w:val="TableNormal"/>
    <w:uiPriority w:val="59"/>
    <w:rsid w:val="0068337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8337A"/>
    <w:pPr>
      <w:tabs>
        <w:tab w:val="center" w:pos="4153"/>
        <w:tab w:val="right" w:pos="8306"/>
      </w:tabs>
      <w:overflowPunct/>
      <w:autoSpaceDE/>
      <w:autoSpaceDN/>
      <w:adjustRightInd/>
      <w:textAlignment w:val="auto"/>
    </w:pPr>
  </w:style>
  <w:style w:type="paragraph" w:styleId="Footer">
    <w:name w:val="footer"/>
    <w:basedOn w:val="Normal"/>
    <w:link w:val="FooterChar"/>
    <w:uiPriority w:val="99"/>
    <w:rsid w:val="0068337A"/>
    <w:pPr>
      <w:tabs>
        <w:tab w:val="center" w:pos="4153"/>
        <w:tab w:val="right" w:pos="8306"/>
      </w:tabs>
    </w:pPr>
  </w:style>
  <w:style w:type="character" w:styleId="PageNumber">
    <w:name w:val="page number"/>
    <w:basedOn w:val="DefaultParagraphFont"/>
    <w:rsid w:val="0068337A"/>
  </w:style>
  <w:style w:type="paragraph" w:customStyle="1" w:styleId="NormalWeb1">
    <w:name w:val="Normal (Web)1"/>
    <w:basedOn w:val="Normal"/>
    <w:rsid w:val="00B27CAA"/>
    <w:pPr>
      <w:shd w:val="clear" w:color="auto" w:fill="FFFFFF"/>
      <w:overflowPunct/>
      <w:autoSpaceDE/>
      <w:autoSpaceDN/>
      <w:adjustRightInd/>
      <w:spacing w:after="100" w:afterAutospacing="1"/>
      <w:textAlignment w:val="auto"/>
    </w:pPr>
    <w:rPr>
      <w:rFonts w:ascii="Verdana" w:hAnsi="Verdana"/>
      <w:color w:val="330066"/>
      <w:sz w:val="20"/>
      <w:lang w:eastAsia="en-GB"/>
    </w:rPr>
  </w:style>
  <w:style w:type="paragraph" w:styleId="BodyText3">
    <w:name w:val="Body Text 3"/>
    <w:basedOn w:val="Normal"/>
    <w:rsid w:val="00D66E3F"/>
    <w:pPr>
      <w:tabs>
        <w:tab w:val="left" w:pos="-1440"/>
      </w:tabs>
      <w:overflowPunct/>
      <w:autoSpaceDE/>
      <w:autoSpaceDN/>
      <w:adjustRightInd/>
      <w:jc w:val="both"/>
      <w:textAlignment w:val="auto"/>
    </w:pPr>
    <w:rPr>
      <w:rFonts w:ascii="Arial" w:hAnsi="Arial"/>
      <w:lang w:eastAsia="en-GB"/>
    </w:rPr>
  </w:style>
  <w:style w:type="paragraph" w:styleId="BodyText">
    <w:name w:val="Body Text"/>
    <w:basedOn w:val="Normal"/>
    <w:link w:val="BodyTextChar"/>
    <w:rsid w:val="0031497D"/>
    <w:pPr>
      <w:spacing w:after="120"/>
    </w:pPr>
  </w:style>
  <w:style w:type="paragraph" w:styleId="BodyTextIndent3">
    <w:name w:val="Body Text Indent 3"/>
    <w:basedOn w:val="Normal"/>
    <w:rsid w:val="009E42CE"/>
    <w:pPr>
      <w:overflowPunct/>
      <w:autoSpaceDE/>
      <w:autoSpaceDN/>
      <w:adjustRightInd/>
      <w:spacing w:after="120"/>
      <w:ind w:left="283"/>
      <w:textAlignment w:val="auto"/>
    </w:pPr>
    <w:rPr>
      <w:rFonts w:ascii="Tahoma" w:hAnsi="Tahoma"/>
      <w:sz w:val="16"/>
      <w:szCs w:val="16"/>
      <w:lang w:eastAsia="en-GB"/>
    </w:rPr>
  </w:style>
  <w:style w:type="paragraph" w:styleId="BodyText2">
    <w:name w:val="Body Text 2"/>
    <w:basedOn w:val="Normal"/>
    <w:rsid w:val="009F546D"/>
    <w:pPr>
      <w:spacing w:after="120" w:line="480" w:lineRule="auto"/>
    </w:pPr>
  </w:style>
  <w:style w:type="paragraph" w:customStyle="1" w:styleId="MRheading1">
    <w:name w:val="M&amp;R heading 1"/>
    <w:basedOn w:val="Normal"/>
    <w:rsid w:val="00EF6702"/>
    <w:pPr>
      <w:keepNext/>
      <w:keepLines/>
      <w:numPr>
        <w:numId w:val="6"/>
      </w:numPr>
      <w:overflowPunct/>
      <w:autoSpaceDE/>
      <w:autoSpaceDN/>
      <w:adjustRightInd/>
      <w:spacing w:before="240" w:line="360" w:lineRule="auto"/>
      <w:jc w:val="both"/>
      <w:textAlignment w:val="auto"/>
    </w:pPr>
    <w:rPr>
      <w:rFonts w:ascii="Arial" w:hAnsi="Arial"/>
      <w:b/>
      <w:sz w:val="22"/>
      <w:u w:val="single"/>
      <w:lang w:eastAsia="en-GB"/>
    </w:rPr>
  </w:style>
  <w:style w:type="paragraph" w:customStyle="1" w:styleId="MRheading2">
    <w:name w:val="M&amp;R heading 2"/>
    <w:basedOn w:val="Normal"/>
    <w:rsid w:val="00EF6702"/>
    <w:pPr>
      <w:numPr>
        <w:ilvl w:val="1"/>
        <w:numId w:val="6"/>
      </w:numPr>
      <w:overflowPunct/>
      <w:autoSpaceDE/>
      <w:autoSpaceDN/>
      <w:adjustRightInd/>
      <w:spacing w:before="240" w:line="360" w:lineRule="auto"/>
      <w:jc w:val="both"/>
      <w:textAlignment w:val="auto"/>
      <w:outlineLvl w:val="1"/>
    </w:pPr>
    <w:rPr>
      <w:rFonts w:ascii="Tahoma" w:hAnsi="Tahoma"/>
      <w:sz w:val="22"/>
      <w:lang w:eastAsia="en-GB"/>
    </w:rPr>
  </w:style>
  <w:style w:type="paragraph" w:customStyle="1" w:styleId="MRheading3">
    <w:name w:val="M&amp;R heading 3"/>
    <w:basedOn w:val="Normal"/>
    <w:rsid w:val="00EF6702"/>
    <w:pPr>
      <w:numPr>
        <w:ilvl w:val="2"/>
        <w:numId w:val="6"/>
      </w:numPr>
      <w:overflowPunct/>
      <w:autoSpaceDE/>
      <w:autoSpaceDN/>
      <w:adjustRightInd/>
      <w:spacing w:before="240" w:line="360" w:lineRule="auto"/>
      <w:jc w:val="both"/>
      <w:textAlignment w:val="auto"/>
      <w:outlineLvl w:val="2"/>
    </w:pPr>
    <w:rPr>
      <w:rFonts w:ascii="Arial" w:hAnsi="Arial"/>
      <w:sz w:val="22"/>
      <w:lang w:eastAsia="en-GB"/>
    </w:rPr>
  </w:style>
  <w:style w:type="paragraph" w:customStyle="1" w:styleId="MRheading4">
    <w:name w:val="M&amp;R heading 4"/>
    <w:basedOn w:val="Normal"/>
    <w:rsid w:val="00EF6702"/>
    <w:pPr>
      <w:numPr>
        <w:ilvl w:val="3"/>
        <w:numId w:val="6"/>
      </w:numPr>
      <w:tabs>
        <w:tab w:val="clear" w:pos="2520"/>
        <w:tab w:val="num" w:pos="2880"/>
      </w:tabs>
      <w:overflowPunct/>
      <w:autoSpaceDE/>
      <w:autoSpaceDN/>
      <w:adjustRightInd/>
      <w:spacing w:before="240" w:line="360" w:lineRule="auto"/>
      <w:ind w:left="2880"/>
      <w:jc w:val="both"/>
      <w:textAlignment w:val="auto"/>
      <w:outlineLvl w:val="3"/>
    </w:pPr>
    <w:rPr>
      <w:rFonts w:ascii="Arial" w:hAnsi="Arial"/>
      <w:sz w:val="22"/>
      <w:lang w:eastAsia="en-GB"/>
    </w:rPr>
  </w:style>
  <w:style w:type="paragraph" w:customStyle="1" w:styleId="MRheading5">
    <w:name w:val="M&amp;R heading 5"/>
    <w:basedOn w:val="Normal"/>
    <w:rsid w:val="00EF6702"/>
    <w:pPr>
      <w:numPr>
        <w:ilvl w:val="4"/>
        <w:numId w:val="6"/>
      </w:numPr>
      <w:tabs>
        <w:tab w:val="clear" w:pos="3240"/>
        <w:tab w:val="num" w:pos="3600"/>
      </w:tabs>
      <w:overflowPunct/>
      <w:autoSpaceDE/>
      <w:autoSpaceDN/>
      <w:adjustRightInd/>
      <w:spacing w:before="240" w:line="360" w:lineRule="auto"/>
      <w:ind w:left="3600"/>
      <w:jc w:val="both"/>
      <w:textAlignment w:val="auto"/>
      <w:outlineLvl w:val="4"/>
    </w:pPr>
    <w:rPr>
      <w:rFonts w:ascii="Arial" w:hAnsi="Arial"/>
      <w:sz w:val="22"/>
      <w:lang w:eastAsia="en-GB"/>
    </w:rPr>
  </w:style>
  <w:style w:type="paragraph" w:customStyle="1" w:styleId="MRheading6">
    <w:name w:val="M&amp;R heading 6"/>
    <w:basedOn w:val="Normal"/>
    <w:rsid w:val="00EF6702"/>
    <w:pPr>
      <w:numPr>
        <w:ilvl w:val="5"/>
        <w:numId w:val="6"/>
      </w:numPr>
      <w:tabs>
        <w:tab w:val="clear" w:pos="3960"/>
        <w:tab w:val="num" w:pos="4320"/>
      </w:tabs>
      <w:overflowPunct/>
      <w:autoSpaceDE/>
      <w:autoSpaceDN/>
      <w:adjustRightInd/>
      <w:spacing w:before="240" w:line="360" w:lineRule="auto"/>
      <w:ind w:left="4320"/>
      <w:jc w:val="both"/>
      <w:textAlignment w:val="auto"/>
      <w:outlineLvl w:val="5"/>
    </w:pPr>
    <w:rPr>
      <w:rFonts w:ascii="Arial" w:hAnsi="Arial"/>
      <w:sz w:val="22"/>
      <w:lang w:eastAsia="en-GB"/>
    </w:rPr>
  </w:style>
  <w:style w:type="paragraph" w:customStyle="1" w:styleId="MRheading7">
    <w:name w:val="M&amp;R heading 7"/>
    <w:basedOn w:val="Normal"/>
    <w:rsid w:val="00EF6702"/>
    <w:pPr>
      <w:numPr>
        <w:ilvl w:val="6"/>
        <w:numId w:val="6"/>
      </w:numPr>
      <w:tabs>
        <w:tab w:val="clear" w:pos="4680"/>
        <w:tab w:val="num" w:pos="5040"/>
      </w:tabs>
      <w:overflowPunct/>
      <w:autoSpaceDE/>
      <w:autoSpaceDN/>
      <w:adjustRightInd/>
      <w:spacing w:before="240" w:line="360" w:lineRule="auto"/>
      <w:ind w:left="5040"/>
      <w:jc w:val="both"/>
      <w:textAlignment w:val="auto"/>
      <w:outlineLvl w:val="6"/>
    </w:pPr>
    <w:rPr>
      <w:rFonts w:ascii="Arial" w:hAnsi="Arial"/>
      <w:sz w:val="22"/>
      <w:lang w:eastAsia="en-GB"/>
    </w:rPr>
  </w:style>
  <w:style w:type="paragraph" w:customStyle="1" w:styleId="MRheading8">
    <w:name w:val="M&amp;R heading 8"/>
    <w:basedOn w:val="Normal"/>
    <w:rsid w:val="00EF6702"/>
    <w:pPr>
      <w:numPr>
        <w:ilvl w:val="7"/>
        <w:numId w:val="6"/>
      </w:numPr>
      <w:tabs>
        <w:tab w:val="clear" w:pos="5400"/>
        <w:tab w:val="num" w:pos="5760"/>
      </w:tabs>
      <w:overflowPunct/>
      <w:autoSpaceDE/>
      <w:autoSpaceDN/>
      <w:adjustRightInd/>
      <w:spacing w:before="240" w:line="360" w:lineRule="auto"/>
      <w:ind w:left="5760"/>
      <w:jc w:val="both"/>
      <w:textAlignment w:val="auto"/>
      <w:outlineLvl w:val="7"/>
    </w:pPr>
    <w:rPr>
      <w:rFonts w:ascii="Arial" w:hAnsi="Arial"/>
      <w:sz w:val="22"/>
      <w:lang w:eastAsia="en-GB"/>
    </w:rPr>
  </w:style>
  <w:style w:type="paragraph" w:customStyle="1" w:styleId="MRheading9">
    <w:name w:val="M&amp;R heading 9"/>
    <w:basedOn w:val="Normal"/>
    <w:rsid w:val="00EF6702"/>
    <w:pPr>
      <w:numPr>
        <w:ilvl w:val="8"/>
        <w:numId w:val="6"/>
      </w:numPr>
      <w:tabs>
        <w:tab w:val="clear" w:pos="6120"/>
        <w:tab w:val="num" w:pos="6480"/>
      </w:tabs>
      <w:overflowPunct/>
      <w:autoSpaceDE/>
      <w:autoSpaceDN/>
      <w:adjustRightInd/>
      <w:spacing w:before="240" w:line="360" w:lineRule="auto"/>
      <w:ind w:left="6480"/>
      <w:jc w:val="both"/>
      <w:textAlignment w:val="auto"/>
      <w:outlineLvl w:val="8"/>
    </w:pPr>
    <w:rPr>
      <w:rFonts w:ascii="Arial" w:hAnsi="Arial"/>
      <w:sz w:val="22"/>
      <w:lang w:eastAsia="en-GB"/>
    </w:rPr>
  </w:style>
  <w:style w:type="character" w:customStyle="1" w:styleId="Heading4Char">
    <w:name w:val="Heading 4 Char"/>
    <w:link w:val="Heading4"/>
    <w:rsid w:val="008E1A00"/>
    <w:rPr>
      <w:b/>
      <w:bCs/>
      <w:sz w:val="24"/>
      <w:szCs w:val="24"/>
      <w:lang w:eastAsia="en-US"/>
    </w:rPr>
  </w:style>
  <w:style w:type="character" w:customStyle="1" w:styleId="Heading5Char">
    <w:name w:val="Heading 5 Char"/>
    <w:link w:val="Heading5"/>
    <w:rsid w:val="008E1A00"/>
    <w:rPr>
      <w:b/>
      <w:bCs/>
      <w:sz w:val="24"/>
      <w:szCs w:val="24"/>
      <w:lang w:eastAsia="en-US"/>
    </w:rPr>
  </w:style>
  <w:style w:type="paragraph" w:styleId="BodyTextIndent">
    <w:name w:val="Body Text Indent"/>
    <w:basedOn w:val="Normal"/>
    <w:link w:val="BodyTextIndentChar"/>
    <w:semiHidden/>
    <w:rsid w:val="008E1A00"/>
    <w:pPr>
      <w:overflowPunct/>
      <w:autoSpaceDE/>
      <w:autoSpaceDN/>
      <w:adjustRightInd/>
      <w:spacing w:before="420"/>
      <w:ind w:left="1440"/>
      <w:textAlignment w:val="auto"/>
    </w:pPr>
    <w:rPr>
      <w:szCs w:val="24"/>
    </w:rPr>
  </w:style>
  <w:style w:type="character" w:customStyle="1" w:styleId="BodyTextIndentChar">
    <w:name w:val="Body Text Indent Char"/>
    <w:link w:val="BodyTextIndent"/>
    <w:semiHidden/>
    <w:rsid w:val="008E1A00"/>
    <w:rPr>
      <w:sz w:val="24"/>
      <w:szCs w:val="24"/>
      <w:lang w:eastAsia="en-US"/>
    </w:rPr>
  </w:style>
  <w:style w:type="paragraph" w:styleId="BodyTextIndent2">
    <w:name w:val="Body Text Indent 2"/>
    <w:basedOn w:val="Normal"/>
    <w:link w:val="BodyTextIndent2Char"/>
    <w:semiHidden/>
    <w:rsid w:val="008E1A00"/>
    <w:pPr>
      <w:overflowPunct/>
      <w:autoSpaceDE/>
      <w:autoSpaceDN/>
      <w:adjustRightInd/>
      <w:spacing w:line="260" w:lineRule="auto"/>
      <w:ind w:left="1080" w:hanging="1260"/>
      <w:textAlignment w:val="auto"/>
    </w:pPr>
    <w:rPr>
      <w:szCs w:val="24"/>
    </w:rPr>
  </w:style>
  <w:style w:type="character" w:customStyle="1" w:styleId="BodyTextIndent2Char">
    <w:name w:val="Body Text Indent 2 Char"/>
    <w:link w:val="BodyTextIndent2"/>
    <w:semiHidden/>
    <w:rsid w:val="008E1A00"/>
    <w:rPr>
      <w:sz w:val="24"/>
      <w:szCs w:val="24"/>
      <w:lang w:eastAsia="en-US"/>
    </w:rPr>
  </w:style>
  <w:style w:type="paragraph" w:styleId="Title">
    <w:name w:val="Title"/>
    <w:basedOn w:val="Normal"/>
    <w:link w:val="TitleChar"/>
    <w:qFormat/>
    <w:rsid w:val="008E1A00"/>
    <w:pPr>
      <w:overflowPunct/>
      <w:autoSpaceDE/>
      <w:autoSpaceDN/>
      <w:adjustRightInd/>
      <w:ind w:right="26"/>
      <w:jc w:val="center"/>
      <w:textAlignment w:val="auto"/>
    </w:pPr>
    <w:rPr>
      <w:b/>
      <w:bCs/>
      <w:sz w:val="28"/>
      <w:szCs w:val="24"/>
    </w:rPr>
  </w:style>
  <w:style w:type="character" w:customStyle="1" w:styleId="TitleChar">
    <w:name w:val="Title Char"/>
    <w:link w:val="Title"/>
    <w:rsid w:val="008E1A00"/>
    <w:rPr>
      <w:b/>
      <w:bCs/>
      <w:sz w:val="28"/>
      <w:szCs w:val="24"/>
      <w:lang w:eastAsia="en-US"/>
    </w:rPr>
  </w:style>
  <w:style w:type="paragraph" w:customStyle="1" w:styleId="BBHeading1">
    <w:name w:val="B&amp;B Heading 1"/>
    <w:basedOn w:val="BodyText"/>
    <w:next w:val="Normal"/>
    <w:rsid w:val="008E1A00"/>
    <w:pPr>
      <w:keepNext/>
      <w:numPr>
        <w:numId w:val="15"/>
      </w:numPr>
      <w:overflowPunct/>
      <w:autoSpaceDE/>
      <w:autoSpaceDN/>
      <w:adjustRightInd/>
      <w:spacing w:before="120" w:after="240"/>
      <w:jc w:val="both"/>
      <w:textAlignment w:val="auto"/>
    </w:pPr>
    <w:rPr>
      <w:b/>
      <w:caps/>
      <w:szCs w:val="24"/>
      <w:lang w:eastAsia="en-GB"/>
    </w:rPr>
  </w:style>
  <w:style w:type="paragraph" w:customStyle="1" w:styleId="BBClause2">
    <w:name w:val="B&amp;B Clause 2"/>
    <w:basedOn w:val="BBHeading2"/>
    <w:rsid w:val="008E1A00"/>
    <w:pPr>
      <w:keepNext w:val="0"/>
    </w:pPr>
    <w:rPr>
      <w:b w:val="0"/>
    </w:rPr>
  </w:style>
  <w:style w:type="paragraph" w:customStyle="1" w:styleId="BBHeading6">
    <w:name w:val="B&amp;B Heading 6"/>
    <w:basedOn w:val="BBHeading5"/>
    <w:next w:val="Normal"/>
    <w:rsid w:val="008E1A00"/>
    <w:pPr>
      <w:numPr>
        <w:ilvl w:val="5"/>
      </w:numPr>
      <w:tabs>
        <w:tab w:val="left" w:pos="3238"/>
      </w:tabs>
    </w:pPr>
  </w:style>
  <w:style w:type="paragraph" w:customStyle="1" w:styleId="BBHeading5">
    <w:name w:val="B&amp;B Heading 5"/>
    <w:basedOn w:val="BBHeading4"/>
    <w:next w:val="Normal"/>
    <w:rsid w:val="008E1A00"/>
    <w:pPr>
      <w:numPr>
        <w:ilvl w:val="4"/>
      </w:numPr>
    </w:pPr>
  </w:style>
  <w:style w:type="paragraph" w:customStyle="1" w:styleId="BBHeading4">
    <w:name w:val="B&amp;B Heading 4"/>
    <w:basedOn w:val="BBHeading3"/>
    <w:next w:val="Normal"/>
    <w:rsid w:val="008E1A00"/>
    <w:pPr>
      <w:numPr>
        <w:ilvl w:val="3"/>
      </w:numPr>
    </w:pPr>
  </w:style>
  <w:style w:type="paragraph" w:customStyle="1" w:styleId="BBHeading3">
    <w:name w:val="B&amp;B Heading 3"/>
    <w:basedOn w:val="BBHeading2"/>
    <w:next w:val="Normal"/>
    <w:rsid w:val="008E1A00"/>
    <w:pPr>
      <w:numPr>
        <w:ilvl w:val="2"/>
      </w:numPr>
    </w:pPr>
  </w:style>
  <w:style w:type="paragraph" w:customStyle="1" w:styleId="BBHeading2">
    <w:name w:val="B&amp;B Heading 2"/>
    <w:basedOn w:val="BBHeading1"/>
    <w:next w:val="Normal"/>
    <w:rsid w:val="008E1A00"/>
    <w:pPr>
      <w:numPr>
        <w:ilvl w:val="1"/>
      </w:numPr>
      <w:spacing w:before="0"/>
    </w:pPr>
    <w:rPr>
      <w:caps w:val="0"/>
    </w:rPr>
  </w:style>
  <w:style w:type="paragraph" w:customStyle="1" w:styleId="BBHeading7">
    <w:name w:val="B&amp;B Heading 7"/>
    <w:basedOn w:val="BBHeading6"/>
    <w:next w:val="Normal"/>
    <w:rsid w:val="008E1A00"/>
    <w:pPr>
      <w:numPr>
        <w:ilvl w:val="6"/>
      </w:numPr>
      <w:tabs>
        <w:tab w:val="left" w:pos="5398"/>
      </w:tabs>
    </w:pPr>
  </w:style>
  <w:style w:type="paragraph" w:customStyle="1" w:styleId="BBHeading8">
    <w:name w:val="B&amp;B Heading 8"/>
    <w:basedOn w:val="BBHeading7"/>
    <w:next w:val="Normal"/>
    <w:rsid w:val="008E1A00"/>
    <w:pPr>
      <w:numPr>
        <w:ilvl w:val="7"/>
      </w:numPr>
      <w:tabs>
        <w:tab w:val="clear" w:pos="3238"/>
        <w:tab w:val="clear" w:pos="5398"/>
        <w:tab w:val="left" w:pos="3907"/>
      </w:tabs>
    </w:pPr>
  </w:style>
  <w:style w:type="paragraph" w:customStyle="1" w:styleId="BBHeading9">
    <w:name w:val="B&amp;B Heading 9"/>
    <w:basedOn w:val="BBHeading8"/>
    <w:next w:val="Normal"/>
    <w:rsid w:val="008E1A00"/>
    <w:pPr>
      <w:numPr>
        <w:ilvl w:val="8"/>
      </w:numPr>
      <w:tabs>
        <w:tab w:val="left" w:pos="6838"/>
      </w:tabs>
    </w:pPr>
  </w:style>
  <w:style w:type="paragraph" w:customStyle="1" w:styleId="BBBodyTextIndent1">
    <w:name w:val="B&amp;B Body Text Indent 1"/>
    <w:basedOn w:val="BodyText"/>
    <w:rsid w:val="008E1A00"/>
    <w:pPr>
      <w:overflowPunct/>
      <w:autoSpaceDE/>
      <w:autoSpaceDN/>
      <w:adjustRightInd/>
      <w:spacing w:after="240"/>
      <w:ind w:left="720"/>
      <w:jc w:val="both"/>
      <w:textAlignment w:val="auto"/>
    </w:pPr>
    <w:rPr>
      <w:lang w:eastAsia="en-GB"/>
    </w:rPr>
  </w:style>
  <w:style w:type="paragraph" w:customStyle="1" w:styleId="BBClause3">
    <w:name w:val="B&amp;B Clause 3"/>
    <w:basedOn w:val="BBHeading3"/>
    <w:rsid w:val="008E1A00"/>
    <w:pPr>
      <w:keepNext w:val="0"/>
      <w:numPr>
        <w:ilvl w:val="0"/>
        <w:numId w:val="0"/>
      </w:numPr>
      <w:spacing w:before="120"/>
    </w:pPr>
    <w:rPr>
      <w:b w:val="0"/>
    </w:rPr>
  </w:style>
  <w:style w:type="character" w:customStyle="1" w:styleId="HeaderChar">
    <w:name w:val="Header Char"/>
    <w:link w:val="Header"/>
    <w:rsid w:val="00013724"/>
    <w:rPr>
      <w:sz w:val="24"/>
    </w:rPr>
  </w:style>
  <w:style w:type="character" w:styleId="FollowedHyperlink">
    <w:name w:val="FollowedHyperlink"/>
    <w:uiPriority w:val="99"/>
    <w:semiHidden/>
    <w:unhideWhenUsed/>
    <w:rsid w:val="00B74349"/>
    <w:rPr>
      <w:color w:val="800080"/>
      <w:u w:val="single"/>
    </w:rPr>
  </w:style>
  <w:style w:type="character" w:customStyle="1" w:styleId="BodyTextChar">
    <w:name w:val="Body Text Char"/>
    <w:link w:val="BodyText"/>
    <w:rsid w:val="00D861E9"/>
    <w:rPr>
      <w:sz w:val="24"/>
      <w:lang w:eastAsia="en-US"/>
    </w:rPr>
  </w:style>
  <w:style w:type="paragraph" w:styleId="BalloonText">
    <w:name w:val="Balloon Text"/>
    <w:basedOn w:val="Normal"/>
    <w:semiHidden/>
    <w:rsid w:val="00622C6C"/>
    <w:rPr>
      <w:rFonts w:ascii="Tahoma" w:hAnsi="Tahoma" w:cs="Tahoma"/>
      <w:sz w:val="16"/>
      <w:szCs w:val="16"/>
    </w:rPr>
  </w:style>
  <w:style w:type="character" w:styleId="CommentReference">
    <w:name w:val="annotation reference"/>
    <w:uiPriority w:val="99"/>
    <w:semiHidden/>
    <w:unhideWhenUsed/>
    <w:rsid w:val="005E1101"/>
    <w:rPr>
      <w:sz w:val="16"/>
      <w:szCs w:val="16"/>
    </w:rPr>
  </w:style>
  <w:style w:type="paragraph" w:styleId="CommentText">
    <w:name w:val="annotation text"/>
    <w:basedOn w:val="Normal"/>
    <w:link w:val="CommentTextChar"/>
    <w:uiPriority w:val="99"/>
    <w:unhideWhenUsed/>
    <w:rsid w:val="005E1101"/>
    <w:rPr>
      <w:sz w:val="20"/>
    </w:rPr>
  </w:style>
  <w:style w:type="character" w:customStyle="1" w:styleId="CommentTextChar">
    <w:name w:val="Comment Text Char"/>
    <w:link w:val="CommentText"/>
    <w:uiPriority w:val="99"/>
    <w:rsid w:val="005E1101"/>
    <w:rPr>
      <w:lang w:eastAsia="en-US"/>
    </w:rPr>
  </w:style>
  <w:style w:type="paragraph" w:styleId="CommentSubject">
    <w:name w:val="annotation subject"/>
    <w:basedOn w:val="CommentText"/>
    <w:next w:val="CommentText"/>
    <w:link w:val="CommentSubjectChar"/>
    <w:uiPriority w:val="99"/>
    <w:semiHidden/>
    <w:unhideWhenUsed/>
    <w:rsid w:val="005E1101"/>
    <w:rPr>
      <w:b/>
      <w:bCs/>
    </w:rPr>
  </w:style>
  <w:style w:type="character" w:customStyle="1" w:styleId="CommentSubjectChar">
    <w:name w:val="Comment Subject Char"/>
    <w:link w:val="CommentSubject"/>
    <w:uiPriority w:val="99"/>
    <w:semiHidden/>
    <w:rsid w:val="005E1101"/>
    <w:rPr>
      <w:b/>
      <w:bCs/>
      <w:lang w:eastAsia="en-US"/>
    </w:rPr>
  </w:style>
  <w:style w:type="paragraph" w:styleId="ListParagraph">
    <w:name w:val="List Paragraph"/>
    <w:basedOn w:val="Normal"/>
    <w:uiPriority w:val="34"/>
    <w:qFormat/>
    <w:rsid w:val="00352CC8"/>
    <w:pPr>
      <w:ind w:left="720"/>
      <w:contextualSpacing/>
    </w:pPr>
  </w:style>
  <w:style w:type="paragraph" w:customStyle="1" w:styleId="FCGBBodyText">
    <w:name w:val="FCGB Body Text"/>
    <w:basedOn w:val="Normal"/>
    <w:rsid w:val="00FB4335"/>
    <w:pPr>
      <w:overflowPunct/>
      <w:autoSpaceDE/>
      <w:autoSpaceDN/>
      <w:adjustRightInd/>
      <w:spacing w:line="300" w:lineRule="exact"/>
      <w:textAlignment w:val="auto"/>
    </w:pPr>
    <w:rPr>
      <w:rFonts w:ascii="Verdana" w:hAnsi="Verdana"/>
      <w:sz w:val="22"/>
      <w:szCs w:val="22"/>
    </w:rPr>
  </w:style>
  <w:style w:type="paragraph" w:customStyle="1" w:styleId="Default">
    <w:name w:val="Default"/>
    <w:rsid w:val="008A564C"/>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F73CDD"/>
    <w:rPr>
      <w:color w:val="605E5C"/>
      <w:shd w:val="clear" w:color="auto" w:fill="E1DFDD"/>
    </w:rPr>
  </w:style>
  <w:style w:type="paragraph" w:styleId="Revision">
    <w:name w:val="Revision"/>
    <w:hidden/>
    <w:uiPriority w:val="99"/>
    <w:semiHidden/>
    <w:rsid w:val="00EA56EF"/>
    <w:rPr>
      <w:sz w:val="24"/>
      <w:lang w:eastAsia="en-US"/>
    </w:rPr>
  </w:style>
  <w:style w:type="character" w:customStyle="1" w:styleId="FooterChar">
    <w:name w:val="Footer Char"/>
    <w:basedOn w:val="DefaultParagraphFont"/>
    <w:link w:val="Footer"/>
    <w:uiPriority w:val="99"/>
    <w:rsid w:val="0030596F"/>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758315">
      <w:bodyDiv w:val="1"/>
      <w:marLeft w:val="0"/>
      <w:marRight w:val="0"/>
      <w:marTop w:val="0"/>
      <w:marBottom w:val="0"/>
      <w:divBdr>
        <w:top w:val="none" w:sz="0" w:space="0" w:color="auto"/>
        <w:left w:val="none" w:sz="0" w:space="0" w:color="auto"/>
        <w:bottom w:val="none" w:sz="0" w:space="0" w:color="auto"/>
        <w:right w:val="none" w:sz="0" w:space="0" w:color="auto"/>
      </w:divBdr>
    </w:div>
    <w:div w:id="1324891577">
      <w:bodyDiv w:val="1"/>
      <w:marLeft w:val="0"/>
      <w:marRight w:val="0"/>
      <w:marTop w:val="0"/>
      <w:marBottom w:val="0"/>
      <w:divBdr>
        <w:top w:val="none" w:sz="0" w:space="0" w:color="auto"/>
        <w:left w:val="none" w:sz="0" w:space="0" w:color="auto"/>
        <w:bottom w:val="none" w:sz="0" w:space="0" w:color="auto"/>
        <w:right w:val="none" w:sz="0" w:space="0" w:color="auto"/>
      </w:divBdr>
    </w:div>
    <w:div w:id="1737313475">
      <w:bodyDiv w:val="1"/>
      <w:marLeft w:val="0"/>
      <w:marRight w:val="0"/>
      <w:marTop w:val="0"/>
      <w:marBottom w:val="0"/>
      <w:divBdr>
        <w:top w:val="none" w:sz="0" w:space="0" w:color="auto"/>
        <w:left w:val="none" w:sz="0" w:space="0" w:color="auto"/>
        <w:bottom w:val="none" w:sz="0" w:space="0" w:color="auto"/>
        <w:right w:val="none" w:sz="0" w:space="0" w:color="auto"/>
      </w:divBdr>
    </w:div>
    <w:div w:id="199402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buglife.org.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nfo@buglife.org.uk"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file:///C:\Users\JonCripps\AppData\Local\Microsoft\Windows\INetCache\Content.Outlook\SCOTLAND\Financ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att\Local%20Settings\Temporary%20Internet%20Files\OLK2\E_Tender_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704909E13D9E47A3B1306518B2B7C2" ma:contentTypeVersion="14" ma:contentTypeDescription="Create a new document." ma:contentTypeScope="" ma:versionID="a4494ec2c6bacda845cdf5666ea7f5b6">
  <xsd:schema xmlns:xsd="http://www.w3.org/2001/XMLSchema" xmlns:xs="http://www.w3.org/2001/XMLSchema" xmlns:p="http://schemas.microsoft.com/office/2006/metadata/properties" xmlns:ns2="26437777-0496-4308-a8ba-2f3d17163919" xmlns:ns3="4874f825-e87c-4841-8614-80ef2028a753" targetNamespace="http://schemas.microsoft.com/office/2006/metadata/properties" ma:root="true" ma:fieldsID="3df500a6df9de9280156d445cfa85f98" ns2:_="" ns3:_="">
    <xsd:import namespace="26437777-0496-4308-a8ba-2f3d17163919"/>
    <xsd:import namespace="4874f825-e87c-4841-8614-80ef2028a75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37777-0496-4308-a8ba-2f3d17163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b229ade-e30a-47e5-bf0e-4c6649b2fb4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74f825-e87c-4841-8614-80ef2028a75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437777-0496-4308-a8ba-2f3d17163919">
      <Terms xmlns="http://schemas.microsoft.com/office/infopath/2007/PartnerControls"/>
    </lcf76f155ced4ddcb4097134ff3c332f>
    <SharedWithUsers xmlns="4874f825-e87c-4841-8614-80ef2028a753">
      <UserInfo>
        <DisplayName>Louis Harrington-Edmans</DisplayName>
        <AccountId>604</AccountId>
        <AccountType/>
      </UserInfo>
      <UserInfo>
        <DisplayName>Paula Smith</DisplayName>
        <AccountId>542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2E1008-F983-4134-9972-42A389205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37777-0496-4308-a8ba-2f3d17163919"/>
    <ds:schemaRef ds:uri="4874f825-e87c-4841-8614-80ef2028a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B9F196-EFD4-4132-AB3C-47FA6BF5F703}">
  <ds:schemaRefs>
    <ds:schemaRef ds:uri="http://schemas.microsoft.com/office/2006/metadata/properties"/>
    <ds:schemaRef ds:uri="http://schemas.microsoft.com/office/infopath/2007/PartnerControls"/>
    <ds:schemaRef ds:uri="26437777-0496-4308-a8ba-2f3d17163919"/>
    <ds:schemaRef ds:uri="4874f825-e87c-4841-8614-80ef2028a753"/>
  </ds:schemaRefs>
</ds:datastoreItem>
</file>

<file path=customXml/itemProps3.xml><?xml version="1.0" encoding="utf-8"?>
<ds:datastoreItem xmlns:ds="http://schemas.openxmlformats.org/officeDocument/2006/customXml" ds:itemID="{948CBB13-BABA-414B-811F-E838001B1A00}">
  <ds:schemaRefs>
    <ds:schemaRef ds:uri="http://schemas.openxmlformats.org/officeDocument/2006/bibliography"/>
  </ds:schemaRefs>
</ds:datastoreItem>
</file>

<file path=customXml/itemProps4.xml><?xml version="1.0" encoding="utf-8"?>
<ds:datastoreItem xmlns:ds="http://schemas.openxmlformats.org/officeDocument/2006/customXml" ds:itemID="{E165243C-D4CB-441F-971F-1C7E320359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E_Tender_template2</Template>
  <TotalTime>3</TotalTime>
  <Pages>11</Pages>
  <Words>2221</Words>
  <Characters>11638</Characters>
  <Application>Microsoft Office Word</Application>
  <DocSecurity>0</DocSecurity>
  <Lines>480</Lines>
  <Paragraphs>197</Paragraphs>
  <ScaleCrop>false</ScaleCrop>
  <HeadingPairs>
    <vt:vector size="2" baseType="variant">
      <vt:variant>
        <vt:lpstr>Title</vt:lpstr>
      </vt:variant>
      <vt:variant>
        <vt:i4>1</vt:i4>
      </vt:variant>
    </vt:vector>
  </HeadingPairs>
  <TitlesOfParts>
    <vt:vector size="1" baseType="lpstr">
      <vt:lpstr>Invitation to tender template</vt:lpstr>
    </vt:vector>
  </TitlesOfParts>
  <Company>University of Essex</Company>
  <LinksUpToDate>false</LinksUpToDate>
  <CharactersWithSpaces>13806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template</dc:title>
  <dc:creator>dsatt</dc:creator>
  <cp:lastModifiedBy>Amy Crawford</cp:lastModifiedBy>
  <cp:revision>5</cp:revision>
  <cp:lastPrinted>2016-02-19T09:55:00Z</cp:lastPrinted>
  <dcterms:created xsi:type="dcterms:W3CDTF">2025-10-02T12:42:00Z</dcterms:created>
  <dcterms:modified xsi:type="dcterms:W3CDTF">2025-10-02T13:44:00Z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rder">
    <vt:r8>25029200</vt:r8>
  </property>
  <property fmtid="{D5CDD505-2E9C-101B-9397-08002B2CF9AE}" pid="4" name="MediaServiceImageTags">
    <vt:lpwstr/>
  </property>
  <property fmtid="{D5CDD505-2E9C-101B-9397-08002B2CF9AE}" pid="5" name="ContentTypeId">
    <vt:lpwstr>0x01010001704909E13D9E47A3B1306518B2B7C2</vt:lpwstr>
  </property>
</Properties>
</file>